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A0087" w:rsidRPr="00211882" w:rsidRDefault="00DE75F1" w:rsidP="00211882">
      <w:pPr>
        <w:jc w:val="center"/>
        <w:rPr>
          <w:rFonts w:ascii="Times New Roman" w:eastAsia="Times New Roman" w:hAnsi="Times New Roman" w:cs="Times New Roman"/>
          <w:b/>
          <w:color w:val="00000A"/>
          <w:sz w:val="24"/>
          <w:szCs w:val="24"/>
          <w:lang w:eastAsia="zh-CN"/>
        </w:rPr>
      </w:pPr>
      <w:r w:rsidRPr="00211882">
        <w:rPr>
          <w:rFonts w:ascii="Times New Roman" w:hAnsi="Times New Roman" w:cs="Times New Roman"/>
          <w:b/>
          <w:sz w:val="24"/>
          <w:szCs w:val="24"/>
        </w:rPr>
        <w:t>СОДЕРЖАНИЕ</w:t>
      </w:r>
    </w:p>
    <w:p w:rsidR="007A0087" w:rsidRPr="00211882" w:rsidRDefault="007A0087" w:rsidP="007A0087">
      <w:pPr>
        <w:pStyle w:val="WW-"/>
        <w:jc w:val="center"/>
      </w:pPr>
    </w:p>
    <w:p w:rsidR="007A0087" w:rsidRPr="00211882" w:rsidRDefault="00761DA6" w:rsidP="00761DA6">
      <w:pPr>
        <w:pStyle w:val="a6"/>
        <w:tabs>
          <w:tab w:val="left" w:pos="993"/>
        </w:tabs>
        <w:suppressAutoHyphens w:val="0"/>
        <w:spacing w:line="360" w:lineRule="auto"/>
        <w:ind w:left="284"/>
      </w:pPr>
      <w:r w:rsidRPr="00211882">
        <w:tab/>
        <w:t>Пояснительная записка</w:t>
      </w:r>
    </w:p>
    <w:p w:rsidR="007A0087" w:rsidRPr="00211882" w:rsidRDefault="007A0087" w:rsidP="007A0087">
      <w:pPr>
        <w:pStyle w:val="a6"/>
        <w:numPr>
          <w:ilvl w:val="0"/>
          <w:numId w:val="1"/>
        </w:numPr>
        <w:tabs>
          <w:tab w:val="left" w:pos="993"/>
        </w:tabs>
        <w:suppressAutoHyphens w:val="0"/>
        <w:spacing w:line="360" w:lineRule="auto"/>
        <w:ind w:left="284" w:firstLine="0"/>
      </w:pPr>
      <w:r w:rsidRPr="00211882">
        <w:t xml:space="preserve">Планируемые результаты изучения учебного </w:t>
      </w:r>
      <w:r w:rsidR="00761DA6" w:rsidRPr="00211882">
        <w:t>курса</w:t>
      </w:r>
    </w:p>
    <w:p w:rsidR="007A0087" w:rsidRPr="00211882" w:rsidRDefault="007A0087" w:rsidP="007A0087">
      <w:pPr>
        <w:pStyle w:val="a6"/>
        <w:numPr>
          <w:ilvl w:val="0"/>
          <w:numId w:val="1"/>
        </w:numPr>
        <w:tabs>
          <w:tab w:val="left" w:pos="993"/>
        </w:tabs>
        <w:suppressAutoHyphens w:val="0"/>
        <w:spacing w:line="360" w:lineRule="auto"/>
        <w:ind w:left="284" w:firstLine="0"/>
      </w:pPr>
      <w:r w:rsidRPr="00211882">
        <w:t>Содержание учебного предмета.</w:t>
      </w:r>
    </w:p>
    <w:p w:rsidR="007A0087" w:rsidRPr="00211882" w:rsidRDefault="007A0087" w:rsidP="007A0087">
      <w:pPr>
        <w:pStyle w:val="a6"/>
        <w:numPr>
          <w:ilvl w:val="0"/>
          <w:numId w:val="1"/>
        </w:numPr>
        <w:tabs>
          <w:tab w:val="left" w:pos="993"/>
        </w:tabs>
        <w:suppressAutoHyphens w:val="0"/>
        <w:spacing w:line="360" w:lineRule="auto"/>
        <w:ind w:left="284" w:firstLine="0"/>
      </w:pPr>
      <w:r w:rsidRPr="00211882">
        <w:t>Тематическое планирование.</w:t>
      </w:r>
    </w:p>
    <w:p w:rsidR="007A0087" w:rsidRPr="00211882" w:rsidRDefault="007A0087" w:rsidP="007A0087">
      <w:pPr>
        <w:pStyle w:val="a6"/>
        <w:numPr>
          <w:ilvl w:val="0"/>
          <w:numId w:val="1"/>
        </w:numPr>
        <w:tabs>
          <w:tab w:val="left" w:pos="993"/>
        </w:tabs>
        <w:suppressAutoHyphens w:val="0"/>
        <w:spacing w:line="360" w:lineRule="auto"/>
        <w:ind w:left="284" w:firstLine="0"/>
      </w:pPr>
      <w:r w:rsidRPr="00211882">
        <w:t>Календарно-тематическое планирование:</w:t>
      </w:r>
    </w:p>
    <w:p w:rsidR="007A0087" w:rsidRPr="00211882" w:rsidRDefault="007A0087" w:rsidP="007A0087">
      <w:pPr>
        <w:pStyle w:val="WW-"/>
        <w:spacing w:line="360" w:lineRule="auto"/>
        <w:ind w:firstLine="1134"/>
      </w:pPr>
      <w:r w:rsidRPr="00211882">
        <w:t xml:space="preserve">а) Календарно-тематическое планирование. </w:t>
      </w:r>
      <w:r w:rsidR="00DE75F1" w:rsidRPr="00211882">
        <w:t>10</w:t>
      </w:r>
      <w:r w:rsidRPr="00211882">
        <w:t xml:space="preserve"> класс. (Приложение  1)</w:t>
      </w:r>
    </w:p>
    <w:p w:rsidR="007A0087" w:rsidRPr="00211882" w:rsidRDefault="007A0087" w:rsidP="007A0087">
      <w:pPr>
        <w:pStyle w:val="WW-"/>
        <w:spacing w:line="360" w:lineRule="auto"/>
        <w:ind w:firstLine="1134"/>
      </w:pPr>
      <w:r w:rsidRPr="00211882">
        <w:t xml:space="preserve">б) Календарно-тематическое планирование. </w:t>
      </w:r>
      <w:r w:rsidR="00DE75F1" w:rsidRPr="00211882">
        <w:t>11</w:t>
      </w:r>
      <w:r w:rsidRPr="00211882">
        <w:t xml:space="preserve"> класс. (Приложение  2)</w:t>
      </w:r>
    </w:p>
    <w:p w:rsidR="00761DA6" w:rsidRPr="00211882" w:rsidRDefault="00761DA6" w:rsidP="00D34D57">
      <w:pPr>
        <w:ind w:firstLine="1134"/>
        <w:rPr>
          <w:rFonts w:ascii="Times New Roman" w:hAnsi="Times New Roman" w:cs="Times New Roman"/>
          <w:sz w:val="24"/>
          <w:szCs w:val="24"/>
        </w:rPr>
      </w:pPr>
    </w:p>
    <w:p w:rsidR="00761DA6" w:rsidRPr="00211882" w:rsidRDefault="00761DA6">
      <w:pPr>
        <w:rPr>
          <w:rFonts w:ascii="Times New Roman" w:hAnsi="Times New Roman" w:cs="Times New Roman"/>
          <w:sz w:val="24"/>
          <w:szCs w:val="24"/>
        </w:rPr>
      </w:pPr>
      <w:r w:rsidRPr="00211882">
        <w:rPr>
          <w:rFonts w:ascii="Times New Roman" w:hAnsi="Times New Roman" w:cs="Times New Roman"/>
          <w:sz w:val="24"/>
          <w:szCs w:val="24"/>
        </w:rPr>
        <w:br w:type="page"/>
      </w:r>
    </w:p>
    <w:p w:rsidR="00D34D57" w:rsidRPr="00211882" w:rsidRDefault="00761DA6" w:rsidP="00761DA6">
      <w:pPr>
        <w:ind w:firstLine="1134"/>
        <w:jc w:val="center"/>
        <w:rPr>
          <w:rFonts w:ascii="Times New Roman" w:hAnsi="Times New Roman" w:cs="Times New Roman"/>
          <w:b/>
          <w:sz w:val="24"/>
          <w:szCs w:val="24"/>
        </w:rPr>
      </w:pPr>
      <w:r w:rsidRPr="00211882">
        <w:rPr>
          <w:rFonts w:ascii="Times New Roman" w:hAnsi="Times New Roman" w:cs="Times New Roman"/>
          <w:b/>
          <w:sz w:val="24"/>
          <w:szCs w:val="24"/>
        </w:rPr>
        <w:lastRenderedPageBreak/>
        <w:t>Пояснительная записка</w:t>
      </w:r>
    </w:p>
    <w:p w:rsidR="001574C0" w:rsidRPr="00211882" w:rsidRDefault="001574C0" w:rsidP="00B22A41">
      <w:pPr>
        <w:pStyle w:val="WW-"/>
        <w:shd w:val="clear" w:color="auto" w:fill="FFFFFF"/>
        <w:tabs>
          <w:tab w:val="clear" w:pos="708"/>
        </w:tabs>
        <w:ind w:firstLine="567"/>
        <w:jc w:val="both"/>
      </w:pPr>
      <w:r w:rsidRPr="00211882">
        <w:t xml:space="preserve">Рабочая программа составлена </w:t>
      </w:r>
      <w:r w:rsidRPr="00211882">
        <w:rPr>
          <w:u w:val="single"/>
        </w:rPr>
        <w:t>на основе следующих нормативных актов</w:t>
      </w:r>
      <w:r w:rsidRPr="00211882">
        <w:t>:</w:t>
      </w:r>
    </w:p>
    <w:p w:rsidR="001574C0" w:rsidRPr="00211882" w:rsidRDefault="001574C0" w:rsidP="001574C0">
      <w:pPr>
        <w:pStyle w:val="WW-"/>
        <w:numPr>
          <w:ilvl w:val="0"/>
          <w:numId w:val="2"/>
        </w:numPr>
        <w:shd w:val="clear" w:color="auto" w:fill="FFFFFF"/>
        <w:tabs>
          <w:tab w:val="clear" w:pos="708"/>
        </w:tabs>
        <w:ind w:left="0" w:firstLine="567"/>
        <w:jc w:val="both"/>
        <w:rPr>
          <w:bCs/>
        </w:rPr>
      </w:pPr>
      <w:r w:rsidRPr="00211882">
        <w:t xml:space="preserve"> Федерального закона «Об образовании в Российской Федерации» от 29 декабря 2012 </w:t>
      </w:r>
      <w:r w:rsidRPr="00211882">
        <w:rPr>
          <w:bCs/>
          <w:color w:val="333333"/>
          <w:kern w:val="36"/>
        </w:rPr>
        <w:t>N 273-ФЗ</w:t>
      </w:r>
      <w:r w:rsidRPr="00211882">
        <w:t xml:space="preserve"> года. В ред. Федеральных законов от </w:t>
      </w:r>
      <w:r w:rsidRPr="00211882">
        <w:rPr>
          <w:color w:val="333333"/>
        </w:rPr>
        <w:t xml:space="preserve">от 26.07.2019 </w:t>
      </w:r>
      <w:hyperlink r:id="rId7" w:anchor="dst100009" w:history="1">
        <w:r w:rsidRPr="00211882">
          <w:rPr>
            <w:rStyle w:val="ab"/>
          </w:rPr>
          <w:t>N 232-ФЗ</w:t>
        </w:r>
      </w:hyperlink>
      <w:r w:rsidRPr="00211882">
        <w:t xml:space="preserve">); </w:t>
      </w:r>
    </w:p>
    <w:p w:rsidR="001574C0" w:rsidRPr="00211882" w:rsidRDefault="001574C0" w:rsidP="001574C0">
      <w:pPr>
        <w:pStyle w:val="WW-"/>
        <w:numPr>
          <w:ilvl w:val="0"/>
          <w:numId w:val="2"/>
        </w:numPr>
        <w:shd w:val="clear" w:color="auto" w:fill="FFFFFF"/>
        <w:tabs>
          <w:tab w:val="clear" w:pos="708"/>
        </w:tabs>
        <w:ind w:left="0" w:firstLine="567"/>
        <w:jc w:val="both"/>
      </w:pPr>
      <w:r w:rsidRPr="00211882">
        <w:t>Закона Чеченской республики от 30. 10. 2014 г. № 37 –РЗ «Об образовании в Чеченской республики»</w:t>
      </w:r>
    </w:p>
    <w:p w:rsidR="001574C0" w:rsidRPr="00211882" w:rsidRDefault="001574C0" w:rsidP="001574C0">
      <w:pPr>
        <w:pStyle w:val="WW-"/>
        <w:numPr>
          <w:ilvl w:val="0"/>
          <w:numId w:val="2"/>
        </w:numPr>
        <w:shd w:val="clear" w:color="auto" w:fill="FFFFFF"/>
        <w:tabs>
          <w:tab w:val="clear" w:pos="708"/>
        </w:tabs>
        <w:ind w:left="0" w:firstLine="567"/>
        <w:jc w:val="both"/>
      </w:pPr>
      <w:r w:rsidRPr="00211882">
        <w:t xml:space="preserve">Федерального государственного образовательного стандарта среднего общего образования (приказ Министерства образования и науки Российской Федерации </w:t>
      </w:r>
      <w:r w:rsidRPr="00211882">
        <w:rPr>
          <w:bCs/>
          <w:color w:val="22272F"/>
          <w:shd w:val="clear" w:color="auto" w:fill="FFFFFF"/>
        </w:rPr>
        <w:t>от 17 мая 2012 г. N 413</w:t>
      </w:r>
      <w:r w:rsidRPr="00211882">
        <w:rPr>
          <w:color w:val="auto"/>
        </w:rPr>
        <w:t xml:space="preserve">); </w:t>
      </w:r>
    </w:p>
    <w:p w:rsidR="001574C0" w:rsidRPr="00211882" w:rsidRDefault="001574C0" w:rsidP="001574C0">
      <w:pPr>
        <w:pStyle w:val="WW-"/>
        <w:numPr>
          <w:ilvl w:val="0"/>
          <w:numId w:val="2"/>
        </w:numPr>
        <w:shd w:val="clear" w:color="auto" w:fill="FFFFFF"/>
        <w:tabs>
          <w:tab w:val="clear" w:pos="708"/>
        </w:tabs>
        <w:ind w:left="0" w:firstLine="567"/>
        <w:jc w:val="both"/>
        <w:rPr>
          <w:bCs/>
        </w:rPr>
      </w:pPr>
      <w:r w:rsidRPr="00211882">
        <w:rPr>
          <w:bCs/>
        </w:rPr>
        <w:t xml:space="preserve">постановления  Главного государственного санитарного врача РФ от 29 декабря 2010 года N 189 "Об утверждении  СанПиН 2.4.2.2821-10 «Санитарно-эпидемиологические требования к условиям и организации обучения в общеобразовательных учреждениях" (с изменениями на 29 июня 2011 г.); </w:t>
      </w:r>
    </w:p>
    <w:p w:rsidR="001574C0" w:rsidRPr="00211882" w:rsidRDefault="001574C0" w:rsidP="001574C0">
      <w:pPr>
        <w:pStyle w:val="WW-"/>
        <w:numPr>
          <w:ilvl w:val="0"/>
          <w:numId w:val="2"/>
        </w:numPr>
        <w:shd w:val="clear" w:color="auto" w:fill="FFFFFF"/>
        <w:tabs>
          <w:tab w:val="clear" w:pos="708"/>
        </w:tabs>
        <w:ind w:left="0" w:firstLine="567"/>
        <w:jc w:val="both"/>
      </w:pPr>
      <w:r w:rsidRPr="00211882">
        <w:rPr>
          <w:bCs/>
        </w:rPr>
        <w:t xml:space="preserve"> постановления Правительства Российской Федерации от 19 марта 2001 года № 196 «Об утверждении типового положения об общеобразовательном  учреждении» (с изменениями от 10 марта 2009 г. №216);</w:t>
      </w:r>
    </w:p>
    <w:p w:rsidR="001574C0" w:rsidRPr="00211882" w:rsidRDefault="001574C0" w:rsidP="001574C0">
      <w:pPr>
        <w:pStyle w:val="WW-"/>
        <w:numPr>
          <w:ilvl w:val="0"/>
          <w:numId w:val="2"/>
        </w:numPr>
        <w:shd w:val="clear" w:color="auto" w:fill="FFFFFF"/>
        <w:tabs>
          <w:tab w:val="clear" w:pos="708"/>
        </w:tabs>
        <w:ind w:left="0" w:firstLine="567"/>
        <w:jc w:val="both"/>
        <w:rPr>
          <w:bCs/>
        </w:rPr>
      </w:pPr>
      <w:r w:rsidRPr="00211882">
        <w:rPr>
          <w:bCs/>
        </w:rPr>
        <w:t>Основной образовательной программы среднего общего образования МБОУ «СОШ с. Гордали»</w:t>
      </w:r>
    </w:p>
    <w:p w:rsidR="001574C0" w:rsidRPr="00211882" w:rsidRDefault="001574C0" w:rsidP="001574C0">
      <w:pPr>
        <w:pStyle w:val="WW-"/>
        <w:numPr>
          <w:ilvl w:val="0"/>
          <w:numId w:val="2"/>
        </w:numPr>
        <w:shd w:val="clear" w:color="auto" w:fill="FFFFFF"/>
        <w:tabs>
          <w:tab w:val="clear" w:pos="708"/>
        </w:tabs>
        <w:ind w:left="0" w:firstLine="567"/>
        <w:jc w:val="both"/>
        <w:rPr>
          <w:bCs/>
        </w:rPr>
      </w:pPr>
      <w:r w:rsidRPr="00211882">
        <w:rPr>
          <w:bCs/>
        </w:rPr>
        <w:t>Учебного плана среднего общего образования МБОУ « СОШ с. Гордали»</w:t>
      </w:r>
    </w:p>
    <w:p w:rsidR="00761DA6" w:rsidRPr="00211882" w:rsidRDefault="00761DA6" w:rsidP="00761DA6">
      <w:pPr>
        <w:rPr>
          <w:rFonts w:ascii="Times New Roman" w:hAnsi="Times New Roman" w:cs="Times New Roman"/>
          <w:b/>
          <w:sz w:val="24"/>
          <w:szCs w:val="24"/>
        </w:rPr>
      </w:pPr>
    </w:p>
    <w:p w:rsidR="00B22A41" w:rsidRPr="00211882" w:rsidRDefault="00B22A41" w:rsidP="00B22A41">
      <w:pPr>
        <w:spacing w:after="0" w:line="240" w:lineRule="auto"/>
        <w:ind w:firstLine="708"/>
        <w:jc w:val="both"/>
        <w:rPr>
          <w:rFonts w:ascii="Times New Roman" w:hAnsi="Times New Roman" w:cs="Times New Roman"/>
          <w:sz w:val="24"/>
          <w:szCs w:val="24"/>
        </w:rPr>
      </w:pPr>
      <w:r w:rsidRPr="00211882">
        <w:rPr>
          <w:rFonts w:ascii="Times New Roman" w:hAnsi="Times New Roman" w:cs="Times New Roman"/>
          <w:sz w:val="24"/>
          <w:szCs w:val="24"/>
        </w:rPr>
        <w:t xml:space="preserve">Программа элективного курса «Основы финансовой грамотности» для учащихся 10-11классов </w:t>
      </w:r>
      <w:r w:rsidRPr="00211882">
        <w:rPr>
          <w:rStyle w:val="212pt"/>
          <w:rFonts w:eastAsiaTheme="minorEastAsia"/>
        </w:rPr>
        <w:t xml:space="preserve">для создания </w:t>
      </w:r>
      <w:r w:rsidRPr="00211882">
        <w:rPr>
          <w:rFonts w:ascii="Times New Roman" w:hAnsi="Times New Roman" w:cs="Times New Roman"/>
          <w:sz w:val="24"/>
          <w:szCs w:val="24"/>
        </w:rPr>
        <w:t>развивающего пространства, способствующего формированию универсальных учебных действий школьников на экономическом содержании образования при введении федерального государственного образовательного стандарта среднего общего образования (ФГОС СОО).</w:t>
      </w:r>
    </w:p>
    <w:p w:rsidR="00B22A41" w:rsidRPr="00211882" w:rsidRDefault="00B22A41" w:rsidP="00761DA6">
      <w:pPr>
        <w:rPr>
          <w:rFonts w:ascii="Times New Roman" w:hAnsi="Times New Roman" w:cs="Times New Roman"/>
          <w:b/>
          <w:sz w:val="24"/>
          <w:szCs w:val="24"/>
        </w:rPr>
      </w:pPr>
    </w:p>
    <w:p w:rsidR="00B22A41" w:rsidRPr="00211882" w:rsidRDefault="00B22A41" w:rsidP="00211882">
      <w:pPr>
        <w:autoSpaceDE w:val="0"/>
        <w:autoSpaceDN w:val="0"/>
        <w:adjustRightInd w:val="0"/>
        <w:ind w:firstLine="708"/>
        <w:jc w:val="both"/>
        <w:rPr>
          <w:rFonts w:ascii="Times New Roman" w:hAnsi="Times New Roman" w:cs="Times New Roman"/>
          <w:sz w:val="24"/>
          <w:szCs w:val="24"/>
        </w:rPr>
      </w:pPr>
      <w:r w:rsidRPr="00211882">
        <w:rPr>
          <w:rFonts w:ascii="Times New Roman" w:hAnsi="Times New Roman" w:cs="Times New Roman"/>
          <w:sz w:val="24"/>
          <w:szCs w:val="24"/>
        </w:rPr>
        <w:t>Рабочая программа разработана и составлена на основе  учебно-методических пособий:</w:t>
      </w:r>
    </w:p>
    <w:p w:rsidR="00B22A41" w:rsidRPr="00211882" w:rsidRDefault="00B22A41" w:rsidP="00211882">
      <w:pPr>
        <w:autoSpaceDE w:val="0"/>
        <w:autoSpaceDN w:val="0"/>
        <w:adjustRightInd w:val="0"/>
        <w:jc w:val="both"/>
        <w:rPr>
          <w:rFonts w:ascii="Times New Roman" w:hAnsi="Times New Roman" w:cs="Times New Roman"/>
          <w:sz w:val="24"/>
          <w:szCs w:val="24"/>
        </w:rPr>
      </w:pPr>
      <w:r w:rsidRPr="00211882">
        <w:rPr>
          <w:rFonts w:ascii="Times New Roman" w:hAnsi="Times New Roman" w:cs="Times New Roman"/>
          <w:sz w:val="24"/>
          <w:szCs w:val="24"/>
        </w:rPr>
        <w:t>1. Брехова Ю., Алмосов А., Завьялов Д. Финансовая грамотность: материалы для учащихся 10–11 кл. – М.: ВАКО, 2018. – 400 с.(Учимся разумному финансовому поведению)</w:t>
      </w:r>
    </w:p>
    <w:p w:rsidR="00B22A41" w:rsidRPr="00211882" w:rsidRDefault="00B22A41" w:rsidP="00211882">
      <w:pPr>
        <w:autoSpaceDE w:val="0"/>
        <w:autoSpaceDN w:val="0"/>
        <w:adjustRightInd w:val="0"/>
        <w:jc w:val="both"/>
        <w:rPr>
          <w:rFonts w:ascii="Times New Roman" w:hAnsi="Times New Roman" w:cs="Times New Roman"/>
          <w:sz w:val="24"/>
          <w:szCs w:val="24"/>
        </w:rPr>
      </w:pPr>
      <w:r w:rsidRPr="00211882">
        <w:rPr>
          <w:rFonts w:ascii="Times New Roman" w:hAnsi="Times New Roman" w:cs="Times New Roman"/>
          <w:sz w:val="24"/>
          <w:szCs w:val="24"/>
        </w:rPr>
        <w:t>2. Брехова Ю., Алмосов А., Завьялов Д. Финансовая грамотность: методические рекомендации для учителя. 10-11 классы общеобразоват.орг. – М.: ВАКО, 2018. – 232 с. (Учимся разумному финансовому поведению)</w:t>
      </w:r>
    </w:p>
    <w:p w:rsidR="00B22A41" w:rsidRPr="00211882" w:rsidRDefault="00B22A41" w:rsidP="00211882">
      <w:pPr>
        <w:autoSpaceDE w:val="0"/>
        <w:autoSpaceDN w:val="0"/>
        <w:adjustRightInd w:val="0"/>
        <w:jc w:val="both"/>
        <w:rPr>
          <w:rFonts w:ascii="Times New Roman" w:hAnsi="Times New Roman" w:cs="Times New Roman"/>
          <w:sz w:val="24"/>
          <w:szCs w:val="24"/>
        </w:rPr>
      </w:pPr>
      <w:r w:rsidRPr="00211882">
        <w:rPr>
          <w:rFonts w:ascii="Times New Roman" w:hAnsi="Times New Roman" w:cs="Times New Roman"/>
          <w:sz w:val="24"/>
          <w:szCs w:val="24"/>
        </w:rPr>
        <w:t>3. Брехова Ю., Алмосов А., Завьялов Д. Финансовая грамотность: учебная программа. 10-11 классы общеобразоват.орг. – М.: ВАКО, 2018. – 48 с. (Учимся разумному финансовому поведению)</w:t>
      </w:r>
    </w:p>
    <w:p w:rsidR="00B22A41" w:rsidRPr="00211882" w:rsidRDefault="00B22A41" w:rsidP="00211882">
      <w:pPr>
        <w:jc w:val="both"/>
        <w:rPr>
          <w:rFonts w:ascii="Times New Roman" w:hAnsi="Times New Roman" w:cs="Times New Roman"/>
          <w:b/>
          <w:sz w:val="24"/>
          <w:szCs w:val="24"/>
        </w:rPr>
      </w:pPr>
    </w:p>
    <w:p w:rsidR="00B22A41" w:rsidRPr="00211882" w:rsidRDefault="00B22A41" w:rsidP="00211882">
      <w:pPr>
        <w:jc w:val="both"/>
        <w:rPr>
          <w:rFonts w:ascii="Times New Roman" w:hAnsi="Times New Roman" w:cs="Times New Roman"/>
          <w:b/>
          <w:sz w:val="24"/>
          <w:szCs w:val="24"/>
        </w:rPr>
      </w:pPr>
    </w:p>
    <w:p w:rsidR="00B22A41" w:rsidRPr="00211882" w:rsidRDefault="00B22A41" w:rsidP="00211882">
      <w:pPr>
        <w:tabs>
          <w:tab w:val="left" w:pos="960"/>
        </w:tabs>
        <w:jc w:val="both"/>
        <w:rPr>
          <w:rFonts w:ascii="Times New Roman" w:hAnsi="Times New Roman" w:cs="Times New Roman"/>
          <w:sz w:val="24"/>
          <w:szCs w:val="24"/>
        </w:rPr>
      </w:pPr>
      <w:r w:rsidRPr="00211882">
        <w:rPr>
          <w:rFonts w:ascii="Times New Roman" w:hAnsi="Times New Roman" w:cs="Times New Roman"/>
          <w:sz w:val="24"/>
          <w:szCs w:val="24"/>
        </w:rPr>
        <w:t>К</w:t>
      </w:r>
      <w:bookmarkStart w:id="0" w:name="_Hlk48682760"/>
      <w:r w:rsidRPr="00211882">
        <w:rPr>
          <w:rFonts w:ascii="Times New Roman" w:hAnsi="Times New Roman" w:cs="Times New Roman"/>
          <w:sz w:val="24"/>
          <w:szCs w:val="24"/>
        </w:rPr>
        <w:t>оличество часов: 10 класс 34 часа, в неделю 1 час</w:t>
      </w:r>
    </w:p>
    <w:p w:rsidR="00B22A41" w:rsidRPr="00211882" w:rsidRDefault="00B22A41" w:rsidP="00211882">
      <w:pPr>
        <w:tabs>
          <w:tab w:val="left" w:pos="960"/>
        </w:tabs>
        <w:jc w:val="both"/>
        <w:rPr>
          <w:rFonts w:ascii="Times New Roman" w:hAnsi="Times New Roman" w:cs="Times New Roman"/>
          <w:sz w:val="24"/>
          <w:szCs w:val="24"/>
        </w:rPr>
      </w:pPr>
      <w:r w:rsidRPr="00211882">
        <w:rPr>
          <w:rFonts w:ascii="Times New Roman" w:hAnsi="Times New Roman" w:cs="Times New Roman"/>
          <w:sz w:val="24"/>
          <w:szCs w:val="24"/>
        </w:rPr>
        <w:tab/>
      </w:r>
      <w:r w:rsidRPr="00211882">
        <w:rPr>
          <w:rFonts w:ascii="Times New Roman" w:hAnsi="Times New Roman" w:cs="Times New Roman"/>
          <w:sz w:val="24"/>
          <w:szCs w:val="24"/>
        </w:rPr>
        <w:tab/>
      </w:r>
      <w:r w:rsidRPr="00211882">
        <w:rPr>
          <w:rFonts w:ascii="Times New Roman" w:hAnsi="Times New Roman" w:cs="Times New Roman"/>
          <w:sz w:val="24"/>
          <w:szCs w:val="24"/>
        </w:rPr>
        <w:tab/>
        <w:t xml:space="preserve">   11 класс 34 часа, в неделю 1 час</w:t>
      </w:r>
    </w:p>
    <w:p w:rsidR="00B22A41" w:rsidRPr="00211882" w:rsidRDefault="00B22A41" w:rsidP="00211882">
      <w:pPr>
        <w:tabs>
          <w:tab w:val="left" w:pos="960"/>
        </w:tabs>
        <w:jc w:val="both"/>
        <w:rPr>
          <w:rFonts w:ascii="Times New Roman" w:hAnsi="Times New Roman" w:cs="Times New Roman"/>
          <w:sz w:val="24"/>
          <w:szCs w:val="24"/>
        </w:rPr>
      </w:pPr>
    </w:p>
    <w:p w:rsidR="00B22A41" w:rsidRPr="00211882" w:rsidRDefault="00B22A41" w:rsidP="00211882">
      <w:pPr>
        <w:tabs>
          <w:tab w:val="left" w:pos="960"/>
        </w:tabs>
        <w:jc w:val="both"/>
        <w:rPr>
          <w:rFonts w:ascii="Times New Roman" w:hAnsi="Times New Roman" w:cs="Times New Roman"/>
          <w:sz w:val="24"/>
          <w:szCs w:val="24"/>
        </w:rPr>
      </w:pPr>
    </w:p>
    <w:bookmarkEnd w:id="0"/>
    <w:p w:rsidR="00B22A41" w:rsidRPr="00211882" w:rsidRDefault="00B22A41" w:rsidP="00211882">
      <w:pPr>
        <w:pStyle w:val="ac"/>
        <w:spacing w:after="0" w:line="360" w:lineRule="auto"/>
        <w:jc w:val="both"/>
      </w:pPr>
      <w:r w:rsidRPr="00211882">
        <w:rPr>
          <w:b/>
          <w:bCs/>
        </w:rPr>
        <w:t>Актуальность образовательной программы.</w:t>
      </w:r>
    </w:p>
    <w:p w:rsidR="00B22A41" w:rsidRPr="00211882" w:rsidRDefault="00B22A41" w:rsidP="00211882">
      <w:pPr>
        <w:ind w:firstLine="708"/>
        <w:jc w:val="both"/>
        <w:rPr>
          <w:rFonts w:ascii="Times New Roman" w:hAnsi="Times New Roman" w:cs="Times New Roman"/>
          <w:sz w:val="24"/>
          <w:szCs w:val="24"/>
        </w:rPr>
      </w:pPr>
      <w:r w:rsidRPr="00211882">
        <w:rPr>
          <w:rFonts w:ascii="Times New Roman" w:hAnsi="Times New Roman" w:cs="Times New Roman"/>
          <w:sz w:val="24"/>
          <w:szCs w:val="24"/>
        </w:rPr>
        <w:lastRenderedPageBreak/>
        <w:t xml:space="preserve">В настоящее время финансовый аспект является одним из ведущих аспектов жизнедеятельности человека, он затрагивает практически все сферы жизнедеятельности современного человека. Каждый человек на протяжении всей своей жизни вынужден решать финансовые вопросы, принимать решения в области формирования личных доходов и осуществления личных расходов. Финансовая грамотность в XXI веке представляет собой важнейшую компетенцию современного человека, она так же жизненно важна для каждого человека, как и умение писать и считать. Финансовая грамотность помогает домохозяйствам эффективно планировать и использовать личный бюджет, принимать решения в области личных финансов, исходя из своих долгосрочных интересов, избегать излишней личной задолженности, ориентироваться в сложных услугах и продуктах, предлагаемых финансовыми институтами, распознавать угрозы и снижать риски мошенничества со стороны потенциально недобросовестных участников рынка. </w:t>
      </w:r>
    </w:p>
    <w:p w:rsidR="00B22A41" w:rsidRPr="00211882" w:rsidRDefault="00B22A41" w:rsidP="00211882">
      <w:pPr>
        <w:autoSpaceDE w:val="0"/>
        <w:autoSpaceDN w:val="0"/>
        <w:adjustRightInd w:val="0"/>
        <w:jc w:val="both"/>
        <w:rPr>
          <w:rFonts w:ascii="Times New Roman" w:hAnsi="Times New Roman" w:cs="Times New Roman"/>
          <w:b/>
          <w:bCs/>
          <w:color w:val="000000"/>
          <w:sz w:val="24"/>
          <w:szCs w:val="24"/>
        </w:rPr>
      </w:pPr>
      <w:r w:rsidRPr="00211882">
        <w:rPr>
          <w:rFonts w:ascii="Times New Roman" w:hAnsi="Times New Roman" w:cs="Times New Roman"/>
          <w:b/>
          <w:bCs/>
          <w:color w:val="000000"/>
          <w:sz w:val="24"/>
          <w:szCs w:val="24"/>
        </w:rPr>
        <w:t xml:space="preserve">Цель программы:  </w:t>
      </w:r>
      <w:r w:rsidRPr="00211882">
        <w:rPr>
          <w:rFonts w:ascii="Times New Roman" w:hAnsi="Times New Roman" w:cs="Times New Roman"/>
          <w:sz w:val="24"/>
          <w:szCs w:val="24"/>
        </w:rPr>
        <w:t>формирование у учащихся 10–11 классов необходимых знаний, умений и   навыков для принятия рациональных финансовых решений в сфере управления личными финансами.</w:t>
      </w:r>
    </w:p>
    <w:p w:rsidR="00B22A41" w:rsidRPr="00211882" w:rsidRDefault="00B22A41" w:rsidP="00211882">
      <w:pPr>
        <w:pStyle w:val="ac"/>
        <w:spacing w:after="0" w:line="360" w:lineRule="auto"/>
        <w:jc w:val="both"/>
        <w:rPr>
          <w:b/>
          <w:bCs/>
        </w:rPr>
      </w:pPr>
      <w:r w:rsidRPr="00211882">
        <w:rPr>
          <w:b/>
          <w:bCs/>
          <w:color w:val="000000"/>
        </w:rPr>
        <w:t xml:space="preserve">Задачи программы: </w:t>
      </w:r>
    </w:p>
    <w:p w:rsidR="00B22A41" w:rsidRPr="00211882" w:rsidRDefault="00B22A41" w:rsidP="00211882">
      <w:pPr>
        <w:numPr>
          <w:ilvl w:val="0"/>
          <w:numId w:val="4"/>
        </w:numPr>
        <w:spacing w:after="0" w:line="240" w:lineRule="auto"/>
        <w:jc w:val="both"/>
        <w:rPr>
          <w:rFonts w:ascii="Times New Roman" w:hAnsi="Times New Roman" w:cs="Times New Roman"/>
          <w:sz w:val="24"/>
          <w:szCs w:val="24"/>
        </w:rPr>
      </w:pPr>
      <w:r w:rsidRPr="00211882">
        <w:rPr>
          <w:rFonts w:ascii="Times New Roman" w:hAnsi="Times New Roman" w:cs="Times New Roman"/>
          <w:sz w:val="24"/>
          <w:szCs w:val="24"/>
        </w:rPr>
        <w:t xml:space="preserve">повышение мотивации обучающихся к освоению финансовой грамотности и организация их личностного самоопределения относительно задач повышения личного (семейного) благосостояния; </w:t>
      </w:r>
    </w:p>
    <w:p w:rsidR="00B22A41" w:rsidRPr="00211882" w:rsidRDefault="00B22A41" w:rsidP="00211882">
      <w:pPr>
        <w:numPr>
          <w:ilvl w:val="0"/>
          <w:numId w:val="4"/>
        </w:numPr>
        <w:spacing w:after="0" w:line="240" w:lineRule="auto"/>
        <w:jc w:val="both"/>
        <w:rPr>
          <w:rFonts w:ascii="Times New Roman" w:hAnsi="Times New Roman" w:cs="Times New Roman"/>
          <w:sz w:val="24"/>
          <w:szCs w:val="24"/>
        </w:rPr>
      </w:pPr>
      <w:r w:rsidRPr="00211882">
        <w:rPr>
          <w:rFonts w:ascii="Times New Roman" w:hAnsi="Times New Roman" w:cs="Times New Roman"/>
          <w:sz w:val="24"/>
          <w:szCs w:val="24"/>
        </w:rPr>
        <w:t>приобретение знаний по финансовой грамотности, развитие умений пользоваться полученной информацией в процессе принятия финансовых решений, усвоение обобщенных способов принятия финансовых решений;</w:t>
      </w:r>
    </w:p>
    <w:p w:rsidR="00761DA6" w:rsidRPr="00211882" w:rsidRDefault="00B22A41" w:rsidP="00211882">
      <w:pPr>
        <w:jc w:val="both"/>
        <w:rPr>
          <w:rFonts w:ascii="Times New Roman" w:hAnsi="Times New Roman" w:cs="Times New Roman"/>
          <w:sz w:val="24"/>
          <w:szCs w:val="24"/>
        </w:rPr>
      </w:pPr>
      <w:r w:rsidRPr="00211882">
        <w:rPr>
          <w:rFonts w:ascii="Times New Roman" w:hAnsi="Times New Roman" w:cs="Times New Roman"/>
          <w:sz w:val="24"/>
          <w:szCs w:val="24"/>
        </w:rPr>
        <w:t>усвоение обобщенных способов проектирования и планирования действий при решении финансовых задач.</w:t>
      </w:r>
    </w:p>
    <w:p w:rsidR="00B22A41" w:rsidRPr="00211882" w:rsidRDefault="00B22A41" w:rsidP="00B22A41">
      <w:pPr>
        <w:rPr>
          <w:rFonts w:ascii="Times New Roman" w:hAnsi="Times New Roman" w:cs="Times New Roman"/>
          <w:sz w:val="24"/>
          <w:szCs w:val="24"/>
        </w:rPr>
      </w:pPr>
    </w:p>
    <w:p w:rsidR="00B22A41" w:rsidRPr="00211882" w:rsidRDefault="00B22A41" w:rsidP="00B22A41">
      <w:pPr>
        <w:rPr>
          <w:rFonts w:ascii="Times New Roman" w:hAnsi="Times New Roman" w:cs="Times New Roman"/>
          <w:sz w:val="24"/>
          <w:szCs w:val="24"/>
        </w:rPr>
      </w:pPr>
    </w:p>
    <w:p w:rsidR="00B22A41" w:rsidRPr="00211882" w:rsidRDefault="00B22A41">
      <w:pPr>
        <w:rPr>
          <w:rFonts w:ascii="Times New Roman" w:hAnsi="Times New Roman" w:cs="Times New Roman"/>
          <w:sz w:val="24"/>
          <w:szCs w:val="24"/>
        </w:rPr>
      </w:pPr>
      <w:r w:rsidRPr="00211882">
        <w:rPr>
          <w:rFonts w:ascii="Times New Roman" w:hAnsi="Times New Roman" w:cs="Times New Roman"/>
          <w:sz w:val="24"/>
          <w:szCs w:val="24"/>
        </w:rPr>
        <w:br w:type="page"/>
      </w:r>
    </w:p>
    <w:p w:rsidR="00B22A41" w:rsidRPr="00211882" w:rsidRDefault="00B22A41" w:rsidP="00B22A41">
      <w:pPr>
        <w:pStyle w:val="a6"/>
        <w:numPr>
          <w:ilvl w:val="3"/>
          <w:numId w:val="1"/>
        </w:numPr>
        <w:rPr>
          <w:b/>
        </w:rPr>
      </w:pPr>
      <w:r w:rsidRPr="00211882">
        <w:rPr>
          <w:b/>
        </w:rPr>
        <w:lastRenderedPageBreak/>
        <w:t>Планируемые результаты изучения учебного курса</w:t>
      </w:r>
    </w:p>
    <w:p w:rsidR="00B22A41" w:rsidRPr="00211882" w:rsidRDefault="00B22A41" w:rsidP="00B22A41">
      <w:pPr>
        <w:rPr>
          <w:rFonts w:ascii="Times New Roman" w:hAnsi="Times New Roman" w:cs="Times New Roman"/>
          <w:b/>
          <w:sz w:val="24"/>
          <w:szCs w:val="24"/>
        </w:rPr>
      </w:pPr>
    </w:p>
    <w:p w:rsidR="00B22A41" w:rsidRPr="00211882" w:rsidRDefault="00B22A41" w:rsidP="00211882">
      <w:pPr>
        <w:autoSpaceDE w:val="0"/>
        <w:autoSpaceDN w:val="0"/>
        <w:adjustRightInd w:val="0"/>
        <w:spacing w:after="0"/>
        <w:jc w:val="both"/>
        <w:rPr>
          <w:rFonts w:ascii="Times New Roman" w:hAnsi="Times New Roman" w:cs="Times New Roman"/>
          <w:b/>
          <w:bCs/>
          <w:i/>
          <w:iCs/>
          <w:sz w:val="24"/>
          <w:szCs w:val="24"/>
        </w:rPr>
      </w:pPr>
      <w:r w:rsidRPr="00211882">
        <w:rPr>
          <w:rFonts w:ascii="Times New Roman" w:hAnsi="Times New Roman" w:cs="Times New Roman"/>
          <w:b/>
          <w:bCs/>
          <w:i/>
          <w:iCs/>
          <w:sz w:val="24"/>
          <w:szCs w:val="24"/>
        </w:rPr>
        <w:t>Требования к личностным результатам освоения курса:</w:t>
      </w:r>
    </w:p>
    <w:p w:rsidR="00B22A41" w:rsidRPr="00211882" w:rsidRDefault="00B22A41" w:rsidP="00211882">
      <w:pPr>
        <w:autoSpaceDE w:val="0"/>
        <w:autoSpaceDN w:val="0"/>
        <w:adjustRightInd w:val="0"/>
        <w:spacing w:after="0"/>
        <w:jc w:val="both"/>
        <w:rPr>
          <w:rFonts w:ascii="Times New Roman" w:hAnsi="Times New Roman" w:cs="Times New Roman"/>
          <w:b/>
          <w:bCs/>
          <w:i/>
          <w:iCs/>
          <w:sz w:val="24"/>
          <w:szCs w:val="24"/>
        </w:rPr>
      </w:pPr>
    </w:p>
    <w:p w:rsidR="00B22A41" w:rsidRPr="00211882" w:rsidRDefault="00B22A41" w:rsidP="00211882">
      <w:pPr>
        <w:autoSpaceDE w:val="0"/>
        <w:autoSpaceDN w:val="0"/>
        <w:adjustRightInd w:val="0"/>
        <w:spacing w:after="0"/>
        <w:jc w:val="both"/>
        <w:rPr>
          <w:rFonts w:ascii="Times New Roman" w:hAnsi="Times New Roman" w:cs="Times New Roman"/>
          <w:sz w:val="24"/>
          <w:szCs w:val="24"/>
        </w:rPr>
      </w:pPr>
      <w:r w:rsidRPr="00211882">
        <w:rPr>
          <w:rFonts w:ascii="Times New Roman" w:hAnsi="Times New Roman" w:cs="Times New Roman"/>
          <w:sz w:val="24"/>
          <w:szCs w:val="24"/>
        </w:rPr>
        <w:t>• понимание принципов функционирования финансовой системы современного государства;</w:t>
      </w:r>
    </w:p>
    <w:p w:rsidR="00B22A41" w:rsidRPr="00211882" w:rsidRDefault="00B22A41" w:rsidP="00211882">
      <w:pPr>
        <w:autoSpaceDE w:val="0"/>
        <w:autoSpaceDN w:val="0"/>
        <w:adjustRightInd w:val="0"/>
        <w:spacing w:after="0"/>
        <w:jc w:val="both"/>
        <w:rPr>
          <w:rFonts w:ascii="Times New Roman" w:hAnsi="Times New Roman" w:cs="Times New Roman"/>
          <w:sz w:val="24"/>
          <w:szCs w:val="24"/>
        </w:rPr>
      </w:pPr>
      <w:r w:rsidRPr="00211882">
        <w:rPr>
          <w:rFonts w:ascii="Times New Roman" w:hAnsi="Times New Roman" w:cs="Times New Roman"/>
          <w:sz w:val="24"/>
          <w:szCs w:val="24"/>
        </w:rPr>
        <w:t>• понимание личной ответственности за решения, принимаемые в процессе взаимодействия с финансовыми институтами;</w:t>
      </w:r>
    </w:p>
    <w:p w:rsidR="00B22A41" w:rsidRPr="00211882" w:rsidRDefault="00B22A41" w:rsidP="00211882">
      <w:pPr>
        <w:autoSpaceDE w:val="0"/>
        <w:autoSpaceDN w:val="0"/>
        <w:adjustRightInd w:val="0"/>
        <w:spacing w:after="0"/>
        <w:jc w:val="both"/>
        <w:rPr>
          <w:rFonts w:ascii="Times New Roman" w:hAnsi="Times New Roman" w:cs="Times New Roman"/>
          <w:sz w:val="24"/>
          <w:szCs w:val="24"/>
        </w:rPr>
      </w:pPr>
      <w:r w:rsidRPr="00211882">
        <w:rPr>
          <w:rFonts w:ascii="Times New Roman" w:hAnsi="Times New Roman" w:cs="Times New Roman"/>
          <w:sz w:val="24"/>
          <w:szCs w:val="24"/>
        </w:rPr>
        <w:t>• понимание прав и обязанностей в сфере финансов.</w:t>
      </w:r>
    </w:p>
    <w:p w:rsidR="00B22A41" w:rsidRPr="00211882" w:rsidRDefault="00B22A41" w:rsidP="00211882">
      <w:pPr>
        <w:autoSpaceDE w:val="0"/>
        <w:autoSpaceDN w:val="0"/>
        <w:adjustRightInd w:val="0"/>
        <w:spacing w:after="0"/>
        <w:jc w:val="both"/>
        <w:rPr>
          <w:rFonts w:ascii="Times New Roman" w:hAnsi="Times New Roman" w:cs="Times New Roman"/>
          <w:sz w:val="24"/>
          <w:szCs w:val="24"/>
        </w:rPr>
      </w:pPr>
    </w:p>
    <w:p w:rsidR="00B22A41" w:rsidRPr="00211882" w:rsidRDefault="00B22A41" w:rsidP="00211882">
      <w:pPr>
        <w:autoSpaceDE w:val="0"/>
        <w:autoSpaceDN w:val="0"/>
        <w:adjustRightInd w:val="0"/>
        <w:spacing w:after="0"/>
        <w:jc w:val="both"/>
        <w:rPr>
          <w:rFonts w:ascii="Times New Roman" w:hAnsi="Times New Roman" w:cs="Times New Roman"/>
          <w:b/>
          <w:bCs/>
          <w:i/>
          <w:iCs/>
          <w:sz w:val="24"/>
          <w:szCs w:val="24"/>
        </w:rPr>
      </w:pPr>
      <w:r w:rsidRPr="00211882">
        <w:rPr>
          <w:rFonts w:ascii="Times New Roman" w:hAnsi="Times New Roman" w:cs="Times New Roman"/>
          <w:b/>
          <w:bCs/>
          <w:i/>
          <w:iCs/>
          <w:sz w:val="24"/>
          <w:szCs w:val="24"/>
        </w:rPr>
        <w:t>Требования к интеллектуальным (метапредметным) результатам освоения курса:</w:t>
      </w:r>
    </w:p>
    <w:p w:rsidR="00B22A41" w:rsidRPr="00211882" w:rsidRDefault="00B22A41" w:rsidP="00211882">
      <w:pPr>
        <w:autoSpaceDE w:val="0"/>
        <w:autoSpaceDN w:val="0"/>
        <w:adjustRightInd w:val="0"/>
        <w:spacing w:after="0"/>
        <w:jc w:val="both"/>
        <w:rPr>
          <w:rFonts w:ascii="Times New Roman" w:hAnsi="Times New Roman" w:cs="Times New Roman"/>
          <w:b/>
          <w:bCs/>
          <w:i/>
          <w:iCs/>
          <w:sz w:val="24"/>
          <w:szCs w:val="24"/>
        </w:rPr>
      </w:pPr>
    </w:p>
    <w:p w:rsidR="00B22A41" w:rsidRPr="00211882" w:rsidRDefault="00B22A41" w:rsidP="00211882">
      <w:pPr>
        <w:autoSpaceDE w:val="0"/>
        <w:autoSpaceDN w:val="0"/>
        <w:adjustRightInd w:val="0"/>
        <w:spacing w:after="0"/>
        <w:jc w:val="both"/>
        <w:rPr>
          <w:rFonts w:ascii="Times New Roman" w:hAnsi="Times New Roman" w:cs="Times New Roman"/>
          <w:sz w:val="24"/>
          <w:szCs w:val="24"/>
        </w:rPr>
      </w:pPr>
      <w:r w:rsidRPr="00211882">
        <w:rPr>
          <w:rFonts w:ascii="Times New Roman" w:hAnsi="Times New Roman" w:cs="Times New Roman"/>
          <w:sz w:val="24"/>
          <w:szCs w:val="24"/>
        </w:rPr>
        <w:t>• владение умением решать практические финансовые задачи:</w:t>
      </w:r>
    </w:p>
    <w:p w:rsidR="00B22A41" w:rsidRPr="00211882" w:rsidRDefault="00B22A41" w:rsidP="00211882">
      <w:pPr>
        <w:autoSpaceDE w:val="0"/>
        <w:autoSpaceDN w:val="0"/>
        <w:adjustRightInd w:val="0"/>
        <w:spacing w:after="0"/>
        <w:jc w:val="both"/>
        <w:rPr>
          <w:rFonts w:ascii="Times New Roman" w:hAnsi="Times New Roman" w:cs="Times New Roman"/>
          <w:sz w:val="24"/>
          <w:szCs w:val="24"/>
        </w:rPr>
      </w:pPr>
      <w:r w:rsidRPr="00211882">
        <w:rPr>
          <w:rFonts w:ascii="Times New Roman" w:hAnsi="Times New Roman" w:cs="Times New Roman"/>
          <w:sz w:val="24"/>
          <w:szCs w:val="24"/>
        </w:rPr>
        <w:t>• владение информацией финансового характера, своевременный анализ и адаптация к собственным потребностям,</w:t>
      </w:r>
    </w:p>
    <w:p w:rsidR="00B22A41" w:rsidRPr="00211882" w:rsidRDefault="00B22A41" w:rsidP="00211882">
      <w:pPr>
        <w:autoSpaceDE w:val="0"/>
        <w:autoSpaceDN w:val="0"/>
        <w:adjustRightInd w:val="0"/>
        <w:spacing w:after="0"/>
        <w:jc w:val="both"/>
        <w:rPr>
          <w:rFonts w:ascii="Times New Roman" w:hAnsi="Times New Roman" w:cs="Times New Roman"/>
          <w:sz w:val="24"/>
          <w:szCs w:val="24"/>
        </w:rPr>
      </w:pPr>
      <w:r w:rsidRPr="00211882">
        <w:rPr>
          <w:rFonts w:ascii="Times New Roman" w:hAnsi="Times New Roman" w:cs="Times New Roman"/>
          <w:sz w:val="24"/>
          <w:szCs w:val="24"/>
        </w:rPr>
        <w:t>• определение стратегических целей в области управления личными финансами;</w:t>
      </w:r>
    </w:p>
    <w:p w:rsidR="00B22A41" w:rsidRPr="00211882" w:rsidRDefault="00B22A41" w:rsidP="00211882">
      <w:pPr>
        <w:autoSpaceDE w:val="0"/>
        <w:autoSpaceDN w:val="0"/>
        <w:adjustRightInd w:val="0"/>
        <w:spacing w:after="0"/>
        <w:jc w:val="both"/>
        <w:rPr>
          <w:rFonts w:ascii="Times New Roman" w:hAnsi="Times New Roman" w:cs="Times New Roman"/>
          <w:sz w:val="24"/>
          <w:szCs w:val="24"/>
        </w:rPr>
      </w:pPr>
      <w:r w:rsidRPr="00211882">
        <w:rPr>
          <w:rFonts w:ascii="Times New Roman" w:hAnsi="Times New Roman" w:cs="Times New Roman"/>
          <w:sz w:val="24"/>
          <w:szCs w:val="24"/>
        </w:rPr>
        <w:t>• постановка стратегических задач для достижения личных финансовых целей;</w:t>
      </w:r>
    </w:p>
    <w:p w:rsidR="00B22A41" w:rsidRPr="00211882" w:rsidRDefault="00B22A41" w:rsidP="00211882">
      <w:pPr>
        <w:autoSpaceDE w:val="0"/>
        <w:autoSpaceDN w:val="0"/>
        <w:adjustRightInd w:val="0"/>
        <w:spacing w:after="0"/>
        <w:jc w:val="both"/>
        <w:rPr>
          <w:rFonts w:ascii="Times New Roman" w:hAnsi="Times New Roman" w:cs="Times New Roman"/>
          <w:sz w:val="24"/>
          <w:szCs w:val="24"/>
        </w:rPr>
      </w:pPr>
      <w:r w:rsidRPr="00211882">
        <w:rPr>
          <w:rFonts w:ascii="Times New Roman" w:hAnsi="Times New Roman" w:cs="Times New Roman"/>
          <w:sz w:val="24"/>
          <w:szCs w:val="24"/>
        </w:rPr>
        <w:t>• планирование использования различных инструментов в процессе реализации стратегических целей и тактических задач в области управления личными финансами;</w:t>
      </w:r>
    </w:p>
    <w:p w:rsidR="00B22A41" w:rsidRPr="00211882" w:rsidRDefault="00B22A41" w:rsidP="00211882">
      <w:pPr>
        <w:autoSpaceDE w:val="0"/>
        <w:autoSpaceDN w:val="0"/>
        <w:adjustRightInd w:val="0"/>
        <w:spacing w:after="0"/>
        <w:jc w:val="both"/>
        <w:rPr>
          <w:rFonts w:ascii="Times New Roman" w:hAnsi="Times New Roman" w:cs="Times New Roman"/>
          <w:sz w:val="24"/>
          <w:szCs w:val="24"/>
        </w:rPr>
      </w:pPr>
      <w:r w:rsidRPr="00211882">
        <w:rPr>
          <w:rFonts w:ascii="Times New Roman" w:hAnsi="Times New Roman" w:cs="Times New Roman"/>
          <w:sz w:val="24"/>
          <w:szCs w:val="24"/>
        </w:rPr>
        <w:t>• подбор альтернативных путей достижения поставленных целей и решения задач;</w:t>
      </w:r>
    </w:p>
    <w:p w:rsidR="00B22A41" w:rsidRPr="00211882" w:rsidRDefault="00B22A41" w:rsidP="00211882">
      <w:pPr>
        <w:autoSpaceDE w:val="0"/>
        <w:autoSpaceDN w:val="0"/>
        <w:adjustRightInd w:val="0"/>
        <w:spacing w:after="0"/>
        <w:jc w:val="both"/>
        <w:rPr>
          <w:rFonts w:ascii="Times New Roman" w:hAnsi="Times New Roman" w:cs="Times New Roman"/>
          <w:sz w:val="24"/>
          <w:szCs w:val="24"/>
        </w:rPr>
      </w:pPr>
      <w:r w:rsidRPr="00211882">
        <w:rPr>
          <w:rFonts w:ascii="Times New Roman" w:hAnsi="Times New Roman" w:cs="Times New Roman"/>
          <w:sz w:val="24"/>
          <w:szCs w:val="24"/>
        </w:rPr>
        <w:t>• владение коммуникативными компетенциями:</w:t>
      </w:r>
    </w:p>
    <w:p w:rsidR="00B22A41" w:rsidRPr="00211882" w:rsidRDefault="00B22A41" w:rsidP="00211882">
      <w:pPr>
        <w:autoSpaceDE w:val="0"/>
        <w:autoSpaceDN w:val="0"/>
        <w:adjustRightInd w:val="0"/>
        <w:spacing w:after="0"/>
        <w:jc w:val="both"/>
        <w:rPr>
          <w:rFonts w:ascii="Times New Roman" w:hAnsi="Times New Roman" w:cs="Times New Roman"/>
          <w:sz w:val="24"/>
          <w:szCs w:val="24"/>
        </w:rPr>
      </w:pPr>
      <w:r w:rsidRPr="00211882">
        <w:rPr>
          <w:rFonts w:ascii="Times New Roman" w:hAnsi="Times New Roman" w:cs="Times New Roman"/>
          <w:sz w:val="24"/>
          <w:szCs w:val="24"/>
        </w:rPr>
        <w:t>• нахождение источников информации для достижения поставленных целей и решения задач, коммуникативное взаимодействие с окружающими для подбора информации и обмена ею;</w:t>
      </w:r>
    </w:p>
    <w:p w:rsidR="00B22A41" w:rsidRPr="00211882" w:rsidRDefault="00B22A41" w:rsidP="00211882">
      <w:pPr>
        <w:autoSpaceDE w:val="0"/>
        <w:autoSpaceDN w:val="0"/>
        <w:adjustRightInd w:val="0"/>
        <w:spacing w:after="0"/>
        <w:jc w:val="both"/>
        <w:rPr>
          <w:rFonts w:ascii="Times New Roman" w:hAnsi="Times New Roman" w:cs="Times New Roman"/>
          <w:sz w:val="24"/>
          <w:szCs w:val="24"/>
        </w:rPr>
      </w:pPr>
      <w:r w:rsidRPr="00211882">
        <w:rPr>
          <w:rFonts w:ascii="Times New Roman" w:hAnsi="Times New Roman" w:cs="Times New Roman"/>
          <w:sz w:val="24"/>
          <w:szCs w:val="24"/>
        </w:rPr>
        <w:t>• анализ и интерпретация финансовой информации из различных источников.</w:t>
      </w:r>
    </w:p>
    <w:p w:rsidR="00B22A41" w:rsidRPr="00211882" w:rsidRDefault="00B22A41" w:rsidP="00211882">
      <w:pPr>
        <w:autoSpaceDE w:val="0"/>
        <w:autoSpaceDN w:val="0"/>
        <w:adjustRightInd w:val="0"/>
        <w:spacing w:after="0"/>
        <w:jc w:val="both"/>
        <w:rPr>
          <w:rFonts w:ascii="Times New Roman" w:hAnsi="Times New Roman" w:cs="Times New Roman"/>
          <w:sz w:val="24"/>
          <w:szCs w:val="24"/>
        </w:rPr>
      </w:pPr>
    </w:p>
    <w:p w:rsidR="00B22A41" w:rsidRPr="00211882" w:rsidRDefault="00B22A41" w:rsidP="00211882">
      <w:pPr>
        <w:autoSpaceDE w:val="0"/>
        <w:autoSpaceDN w:val="0"/>
        <w:adjustRightInd w:val="0"/>
        <w:spacing w:after="0"/>
        <w:jc w:val="both"/>
        <w:rPr>
          <w:rFonts w:ascii="Times New Roman" w:hAnsi="Times New Roman" w:cs="Times New Roman"/>
          <w:b/>
          <w:bCs/>
          <w:i/>
          <w:iCs/>
          <w:sz w:val="24"/>
          <w:szCs w:val="24"/>
        </w:rPr>
      </w:pPr>
      <w:r w:rsidRPr="00211882">
        <w:rPr>
          <w:rFonts w:ascii="Times New Roman" w:hAnsi="Times New Roman" w:cs="Times New Roman"/>
          <w:b/>
          <w:bCs/>
          <w:i/>
          <w:iCs/>
          <w:sz w:val="24"/>
          <w:szCs w:val="24"/>
        </w:rPr>
        <w:t>Требования к предметным результатам освоения курса:</w:t>
      </w:r>
    </w:p>
    <w:p w:rsidR="00B22A41" w:rsidRPr="00211882" w:rsidRDefault="00B22A41" w:rsidP="00211882">
      <w:pPr>
        <w:autoSpaceDE w:val="0"/>
        <w:autoSpaceDN w:val="0"/>
        <w:adjustRightInd w:val="0"/>
        <w:spacing w:after="0"/>
        <w:jc w:val="both"/>
        <w:rPr>
          <w:rFonts w:ascii="Times New Roman" w:hAnsi="Times New Roman" w:cs="Times New Roman"/>
          <w:b/>
          <w:bCs/>
          <w:i/>
          <w:iCs/>
          <w:sz w:val="24"/>
          <w:szCs w:val="24"/>
        </w:rPr>
      </w:pPr>
    </w:p>
    <w:p w:rsidR="00B22A41" w:rsidRPr="00211882" w:rsidRDefault="00B22A41" w:rsidP="00211882">
      <w:pPr>
        <w:autoSpaceDE w:val="0"/>
        <w:autoSpaceDN w:val="0"/>
        <w:adjustRightInd w:val="0"/>
        <w:spacing w:after="0"/>
        <w:jc w:val="both"/>
        <w:rPr>
          <w:rFonts w:ascii="Times New Roman" w:hAnsi="Times New Roman" w:cs="Times New Roman"/>
          <w:sz w:val="24"/>
          <w:szCs w:val="24"/>
        </w:rPr>
      </w:pPr>
      <w:r w:rsidRPr="00211882">
        <w:rPr>
          <w:rFonts w:ascii="Times New Roman" w:hAnsi="Times New Roman" w:cs="Times New Roman"/>
          <w:sz w:val="24"/>
          <w:szCs w:val="24"/>
        </w:rPr>
        <w:t>• владение основными понятиями и инструментами взаимодействия с участниками финансовых отношений;</w:t>
      </w:r>
    </w:p>
    <w:p w:rsidR="00B22A41" w:rsidRPr="00211882" w:rsidRDefault="00B22A41" w:rsidP="00211882">
      <w:pPr>
        <w:autoSpaceDE w:val="0"/>
        <w:autoSpaceDN w:val="0"/>
        <w:adjustRightInd w:val="0"/>
        <w:spacing w:after="0"/>
        <w:jc w:val="both"/>
        <w:rPr>
          <w:rFonts w:ascii="Times New Roman" w:hAnsi="Times New Roman" w:cs="Times New Roman"/>
          <w:sz w:val="24"/>
          <w:szCs w:val="24"/>
        </w:rPr>
      </w:pPr>
      <w:r w:rsidRPr="00211882">
        <w:rPr>
          <w:rFonts w:ascii="Times New Roman" w:hAnsi="Times New Roman" w:cs="Times New Roman"/>
          <w:sz w:val="24"/>
          <w:szCs w:val="24"/>
        </w:rPr>
        <w:t>• владение основными принципами принятия оптимальных финансовых решений в процессе своей жизнедеятельности.</w:t>
      </w:r>
    </w:p>
    <w:p w:rsidR="00B22A41" w:rsidRPr="00211882" w:rsidRDefault="00B22A41" w:rsidP="00211882">
      <w:pPr>
        <w:autoSpaceDE w:val="0"/>
        <w:autoSpaceDN w:val="0"/>
        <w:adjustRightInd w:val="0"/>
        <w:jc w:val="both"/>
        <w:rPr>
          <w:rFonts w:ascii="Times New Roman" w:hAnsi="Times New Roman" w:cs="Times New Roman"/>
          <w:sz w:val="24"/>
          <w:szCs w:val="24"/>
        </w:rPr>
      </w:pPr>
    </w:p>
    <w:p w:rsidR="00B22A41" w:rsidRPr="00211882" w:rsidRDefault="00B22A41" w:rsidP="00211882">
      <w:pPr>
        <w:autoSpaceDE w:val="0"/>
        <w:autoSpaceDN w:val="0"/>
        <w:adjustRightInd w:val="0"/>
        <w:jc w:val="both"/>
        <w:rPr>
          <w:rFonts w:ascii="Times New Roman" w:hAnsi="Times New Roman" w:cs="Times New Roman"/>
          <w:b/>
          <w:bCs/>
          <w:sz w:val="24"/>
          <w:szCs w:val="24"/>
        </w:rPr>
      </w:pPr>
      <w:r w:rsidRPr="00211882">
        <w:rPr>
          <w:rFonts w:ascii="Times New Roman" w:hAnsi="Times New Roman" w:cs="Times New Roman"/>
          <w:b/>
          <w:bCs/>
          <w:sz w:val="24"/>
          <w:szCs w:val="24"/>
        </w:rPr>
        <w:t>Формы и методы оценивания результатов обучения и аттестации учащихся</w:t>
      </w:r>
    </w:p>
    <w:p w:rsidR="00B22A41" w:rsidRPr="00211882" w:rsidRDefault="00B22A41" w:rsidP="00211882">
      <w:pPr>
        <w:autoSpaceDE w:val="0"/>
        <w:autoSpaceDN w:val="0"/>
        <w:adjustRightInd w:val="0"/>
        <w:jc w:val="both"/>
        <w:rPr>
          <w:rFonts w:ascii="Times New Roman" w:hAnsi="Times New Roman" w:cs="Times New Roman"/>
          <w:b/>
          <w:bCs/>
          <w:sz w:val="24"/>
          <w:szCs w:val="24"/>
        </w:rPr>
      </w:pPr>
    </w:p>
    <w:p w:rsidR="00B22A41" w:rsidRPr="00211882" w:rsidRDefault="00B22A41" w:rsidP="00211882">
      <w:pPr>
        <w:autoSpaceDE w:val="0"/>
        <w:autoSpaceDN w:val="0"/>
        <w:adjustRightInd w:val="0"/>
        <w:jc w:val="both"/>
        <w:rPr>
          <w:rFonts w:ascii="Times New Roman" w:hAnsi="Times New Roman" w:cs="Times New Roman"/>
          <w:sz w:val="24"/>
          <w:szCs w:val="24"/>
        </w:rPr>
      </w:pPr>
      <w:r w:rsidRPr="00211882">
        <w:rPr>
          <w:rFonts w:ascii="Times New Roman" w:hAnsi="Times New Roman" w:cs="Times New Roman"/>
          <w:sz w:val="24"/>
          <w:szCs w:val="24"/>
        </w:rPr>
        <w:t>В процессе преподавания курса «Финансовая грамотность» предполагается использование учителем двух видов контроля: текущего и итогового. Целью текущего контроля является оценка активности работы школьника на уроке, уровень осознания обсуждаемого материала, креативность в решении поставленных задач. Текущий контроль может проводиться как в форме тестирования, решения практических задач и ситуаций, так и в форме деловой игры. Целью итогового контроля является оценка выполнения требований к личностным, интеллектуальным и предметным результатам освоения курса. Итоговый</w:t>
      </w:r>
    </w:p>
    <w:p w:rsidR="00B22A41" w:rsidRPr="00211882" w:rsidRDefault="00B22A41" w:rsidP="00211882">
      <w:pPr>
        <w:autoSpaceDE w:val="0"/>
        <w:autoSpaceDN w:val="0"/>
        <w:adjustRightInd w:val="0"/>
        <w:jc w:val="both"/>
        <w:rPr>
          <w:rFonts w:ascii="Times New Roman" w:hAnsi="Times New Roman" w:cs="Times New Roman"/>
          <w:sz w:val="24"/>
          <w:szCs w:val="24"/>
        </w:rPr>
      </w:pPr>
      <w:r w:rsidRPr="00211882">
        <w:rPr>
          <w:rFonts w:ascii="Times New Roman" w:hAnsi="Times New Roman" w:cs="Times New Roman"/>
          <w:sz w:val="24"/>
          <w:szCs w:val="24"/>
        </w:rPr>
        <w:t>контроль проводится в форме итогового тестирования или деловой игры, позволяющей оценить все аспекты подготовки школьника по вопросам, которые поднимались в процессе изучения курса «Финансовая грамотность». Результаты итогового контроля позволят учителю корректировать методику преподавания, выявлять темы и вопросы, которым следует уделить более пристальное внимание.</w:t>
      </w:r>
    </w:p>
    <w:p w:rsidR="00B22A41" w:rsidRPr="00211882" w:rsidRDefault="00B22A41" w:rsidP="00211882">
      <w:pPr>
        <w:ind w:firstLine="454"/>
        <w:jc w:val="both"/>
        <w:rPr>
          <w:rFonts w:ascii="Times New Roman" w:hAnsi="Times New Roman" w:cs="Times New Roman"/>
          <w:b/>
          <w:color w:val="000000"/>
          <w:sz w:val="24"/>
          <w:szCs w:val="24"/>
        </w:rPr>
      </w:pPr>
    </w:p>
    <w:p w:rsidR="00B22A41" w:rsidRPr="00211882" w:rsidRDefault="00B22A41" w:rsidP="00211882">
      <w:pPr>
        <w:ind w:firstLine="454"/>
        <w:jc w:val="both"/>
        <w:rPr>
          <w:rFonts w:ascii="Times New Roman" w:hAnsi="Times New Roman" w:cs="Times New Roman"/>
          <w:b/>
          <w:color w:val="000000"/>
          <w:sz w:val="24"/>
          <w:szCs w:val="24"/>
        </w:rPr>
      </w:pPr>
      <w:r w:rsidRPr="00211882">
        <w:rPr>
          <w:rFonts w:ascii="Times New Roman" w:hAnsi="Times New Roman" w:cs="Times New Roman"/>
          <w:b/>
          <w:color w:val="000000"/>
          <w:sz w:val="24"/>
          <w:szCs w:val="24"/>
        </w:rPr>
        <w:t>Коррекционная работа</w:t>
      </w:r>
    </w:p>
    <w:p w:rsidR="00B22A41" w:rsidRPr="00211882" w:rsidRDefault="00B22A41" w:rsidP="00211882">
      <w:pPr>
        <w:pStyle w:val="ad"/>
        <w:tabs>
          <w:tab w:val="left" w:pos="0"/>
        </w:tabs>
        <w:spacing w:line="240" w:lineRule="auto"/>
        <w:ind w:firstLine="0"/>
        <w:rPr>
          <w:rFonts w:ascii="Times New Roman" w:hAnsi="Times New Roman" w:cs="Times New Roman"/>
          <w:color w:val="auto"/>
          <w:sz w:val="24"/>
          <w:szCs w:val="24"/>
        </w:rPr>
      </w:pPr>
      <w:r w:rsidRPr="00211882">
        <w:rPr>
          <w:rFonts w:ascii="Times New Roman" w:hAnsi="Times New Roman" w:cs="Times New Roman"/>
          <w:color w:val="auto"/>
          <w:sz w:val="24"/>
          <w:szCs w:val="24"/>
        </w:rPr>
        <w:t xml:space="preserve">В целях </w:t>
      </w:r>
      <w:r w:rsidRPr="00211882">
        <w:rPr>
          <w:rFonts w:ascii="Times New Roman" w:hAnsi="Times New Roman" w:cs="Times New Roman"/>
          <w:color w:val="auto"/>
          <w:spacing w:val="-2"/>
          <w:sz w:val="24"/>
          <w:szCs w:val="24"/>
        </w:rPr>
        <w:t xml:space="preserve"> создания системы ком</w:t>
      </w:r>
      <w:r w:rsidRPr="00211882">
        <w:rPr>
          <w:rFonts w:ascii="Times New Roman" w:hAnsi="Times New Roman" w:cs="Times New Roman"/>
          <w:color w:val="auto"/>
          <w:spacing w:val="2"/>
          <w:sz w:val="24"/>
          <w:szCs w:val="24"/>
        </w:rPr>
        <w:t xml:space="preserve">плексной помощи обучающимся с ограниченными возможностями </w:t>
      </w:r>
      <w:r w:rsidRPr="00211882">
        <w:rPr>
          <w:rFonts w:ascii="Times New Roman" w:hAnsi="Times New Roman" w:cs="Times New Roman"/>
          <w:color w:val="auto"/>
          <w:sz w:val="24"/>
          <w:szCs w:val="24"/>
        </w:rPr>
        <w:t xml:space="preserve">здоровья в освоении программы </w:t>
      </w:r>
      <w:r w:rsidRPr="00211882">
        <w:rPr>
          <w:rFonts w:ascii="Times New Roman" w:hAnsi="Times New Roman" w:cs="Times New Roman"/>
          <w:color w:val="auto"/>
          <w:spacing w:val="-3"/>
          <w:sz w:val="24"/>
          <w:szCs w:val="24"/>
        </w:rPr>
        <w:t>по курсу «Финансовая грамотность», коррекции недостатков в физи</w:t>
      </w:r>
      <w:r w:rsidRPr="00211882">
        <w:rPr>
          <w:rFonts w:ascii="Times New Roman" w:hAnsi="Times New Roman" w:cs="Times New Roman"/>
          <w:color w:val="auto"/>
          <w:sz w:val="24"/>
          <w:szCs w:val="24"/>
        </w:rPr>
        <w:t>ческом и (или) психическом развитии обучающихся, их социальной адаптации  реализуется программа коррекционной работы, которая является неотъемлемой частью ООП.</w:t>
      </w:r>
    </w:p>
    <w:p w:rsidR="00211882" w:rsidRPr="00211882" w:rsidRDefault="00211882">
      <w:pPr>
        <w:rPr>
          <w:rFonts w:ascii="Times New Roman" w:hAnsi="Times New Roman" w:cs="Times New Roman"/>
          <w:sz w:val="24"/>
          <w:szCs w:val="24"/>
        </w:rPr>
      </w:pPr>
    </w:p>
    <w:p w:rsidR="00B22A41" w:rsidRPr="00211882" w:rsidRDefault="00211882" w:rsidP="00211882">
      <w:pPr>
        <w:pStyle w:val="a6"/>
        <w:numPr>
          <w:ilvl w:val="3"/>
          <w:numId w:val="1"/>
        </w:numPr>
        <w:rPr>
          <w:b/>
        </w:rPr>
      </w:pPr>
      <w:r w:rsidRPr="00211882">
        <w:rPr>
          <w:b/>
        </w:rPr>
        <w:t xml:space="preserve">Содержание учебного курса </w:t>
      </w:r>
    </w:p>
    <w:p w:rsidR="00211882" w:rsidRPr="00211882" w:rsidRDefault="00211882" w:rsidP="00211882">
      <w:pPr>
        <w:rPr>
          <w:rFonts w:ascii="Times New Roman" w:hAnsi="Times New Roman" w:cs="Times New Roman"/>
          <w:b/>
          <w:sz w:val="24"/>
          <w:szCs w:val="24"/>
        </w:rPr>
      </w:pPr>
    </w:p>
    <w:p w:rsidR="00211882" w:rsidRPr="00211882" w:rsidRDefault="00211882" w:rsidP="00211882">
      <w:pPr>
        <w:autoSpaceDE w:val="0"/>
        <w:autoSpaceDN w:val="0"/>
        <w:adjustRightInd w:val="0"/>
        <w:rPr>
          <w:rFonts w:ascii="Times New Roman" w:hAnsi="Times New Roman" w:cs="Times New Roman"/>
          <w:sz w:val="24"/>
          <w:szCs w:val="24"/>
        </w:rPr>
      </w:pPr>
      <w:r w:rsidRPr="00211882">
        <w:rPr>
          <w:rFonts w:ascii="Times New Roman" w:hAnsi="Times New Roman" w:cs="Times New Roman"/>
          <w:sz w:val="24"/>
          <w:szCs w:val="24"/>
        </w:rPr>
        <w:t>Тематический план состоит из отдельных модулей, каждый из которых разбит на несколько занятий. В каждом занятии содержится как теоретическая составляющая, так и практические задания, которые позволят ученику закрепить знания, полученные в ходе изучения содержания занятия. Последовательность модулей выстроена таким образом, чтобы школьник имел возможность изучить все вопросы для успешного решения в будущем стоящих передним финансовых задач. Изучение финансовой грамотности в школе даёт возможность обучающимся овладеть начальными навыками адаптации в динамично изменяющемся и развивающемся мире денежных отношений.</w:t>
      </w:r>
    </w:p>
    <w:p w:rsidR="00211882" w:rsidRPr="00211882" w:rsidRDefault="00211882" w:rsidP="00211882">
      <w:pPr>
        <w:pStyle w:val="ae"/>
        <w:widowControl w:val="0"/>
        <w:spacing w:after="0"/>
        <w:ind w:left="3115" w:firstLine="425"/>
        <w:jc w:val="center"/>
        <w:rPr>
          <w:b/>
        </w:rPr>
      </w:pPr>
    </w:p>
    <w:p w:rsidR="00211882" w:rsidRPr="00211882" w:rsidRDefault="00211882" w:rsidP="00211882">
      <w:pPr>
        <w:pStyle w:val="ae"/>
        <w:widowControl w:val="0"/>
        <w:spacing w:after="0"/>
        <w:ind w:left="3115" w:firstLine="425"/>
        <w:rPr>
          <w:b/>
        </w:rPr>
      </w:pPr>
    </w:p>
    <w:p w:rsidR="00211882" w:rsidRPr="00211882" w:rsidRDefault="00211882" w:rsidP="00211882">
      <w:pPr>
        <w:pStyle w:val="ae"/>
        <w:widowControl w:val="0"/>
        <w:spacing w:after="0"/>
        <w:ind w:left="3115" w:firstLine="425"/>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9"/>
        <w:gridCol w:w="5657"/>
        <w:gridCol w:w="1602"/>
        <w:gridCol w:w="1507"/>
      </w:tblGrid>
      <w:tr w:rsidR="00211882" w:rsidRPr="00211882" w:rsidTr="00252E18">
        <w:tc>
          <w:tcPr>
            <w:tcW w:w="609" w:type="dxa"/>
          </w:tcPr>
          <w:p w:rsidR="00211882" w:rsidRPr="00211882" w:rsidRDefault="00211882" w:rsidP="00252E18">
            <w:pPr>
              <w:jc w:val="center"/>
              <w:rPr>
                <w:rFonts w:ascii="Times New Roman" w:hAnsi="Times New Roman" w:cs="Times New Roman"/>
                <w:sz w:val="24"/>
                <w:szCs w:val="24"/>
              </w:rPr>
            </w:pPr>
          </w:p>
        </w:tc>
        <w:tc>
          <w:tcPr>
            <w:tcW w:w="5973" w:type="dxa"/>
          </w:tcPr>
          <w:p w:rsidR="00211882" w:rsidRPr="00211882" w:rsidRDefault="00211882" w:rsidP="00252E18">
            <w:pPr>
              <w:jc w:val="center"/>
              <w:rPr>
                <w:rFonts w:ascii="Times New Roman" w:hAnsi="Times New Roman" w:cs="Times New Roman"/>
                <w:sz w:val="24"/>
                <w:szCs w:val="24"/>
              </w:rPr>
            </w:pPr>
            <w:r w:rsidRPr="00211882">
              <w:rPr>
                <w:rFonts w:ascii="Times New Roman" w:hAnsi="Times New Roman" w:cs="Times New Roman"/>
                <w:sz w:val="24"/>
                <w:szCs w:val="24"/>
              </w:rPr>
              <w:t>Тема</w:t>
            </w:r>
          </w:p>
        </w:tc>
        <w:tc>
          <w:tcPr>
            <w:tcW w:w="1617" w:type="dxa"/>
          </w:tcPr>
          <w:p w:rsidR="00211882" w:rsidRPr="00211882" w:rsidRDefault="00211882" w:rsidP="00252E18">
            <w:pPr>
              <w:jc w:val="center"/>
              <w:rPr>
                <w:rFonts w:ascii="Times New Roman" w:hAnsi="Times New Roman" w:cs="Times New Roman"/>
                <w:sz w:val="24"/>
                <w:szCs w:val="24"/>
              </w:rPr>
            </w:pPr>
            <w:r w:rsidRPr="00211882">
              <w:rPr>
                <w:rFonts w:ascii="Times New Roman" w:hAnsi="Times New Roman" w:cs="Times New Roman"/>
                <w:sz w:val="24"/>
                <w:szCs w:val="24"/>
              </w:rPr>
              <w:t>Количество часов</w:t>
            </w:r>
          </w:p>
          <w:p w:rsidR="00211882" w:rsidRPr="00211882" w:rsidRDefault="00211882" w:rsidP="00252E18">
            <w:pPr>
              <w:jc w:val="center"/>
              <w:rPr>
                <w:rFonts w:ascii="Times New Roman" w:hAnsi="Times New Roman" w:cs="Times New Roman"/>
                <w:sz w:val="24"/>
                <w:szCs w:val="24"/>
              </w:rPr>
            </w:pPr>
            <w:r w:rsidRPr="00211882">
              <w:rPr>
                <w:rFonts w:ascii="Times New Roman" w:hAnsi="Times New Roman" w:cs="Times New Roman"/>
                <w:sz w:val="24"/>
                <w:szCs w:val="24"/>
              </w:rPr>
              <w:t>10 класс</w:t>
            </w:r>
          </w:p>
        </w:tc>
        <w:tc>
          <w:tcPr>
            <w:tcW w:w="1515" w:type="dxa"/>
          </w:tcPr>
          <w:p w:rsidR="00211882" w:rsidRPr="00211882" w:rsidRDefault="00211882" w:rsidP="00252E18">
            <w:pPr>
              <w:jc w:val="center"/>
              <w:rPr>
                <w:rFonts w:ascii="Times New Roman" w:hAnsi="Times New Roman" w:cs="Times New Roman"/>
                <w:sz w:val="24"/>
                <w:szCs w:val="24"/>
              </w:rPr>
            </w:pPr>
            <w:r w:rsidRPr="00211882">
              <w:rPr>
                <w:rFonts w:ascii="Times New Roman" w:hAnsi="Times New Roman" w:cs="Times New Roman"/>
                <w:sz w:val="24"/>
                <w:szCs w:val="24"/>
              </w:rPr>
              <w:t>Количество часов</w:t>
            </w:r>
          </w:p>
          <w:p w:rsidR="00211882" w:rsidRPr="00211882" w:rsidRDefault="00211882" w:rsidP="00252E18">
            <w:pPr>
              <w:jc w:val="center"/>
              <w:rPr>
                <w:rFonts w:ascii="Times New Roman" w:hAnsi="Times New Roman" w:cs="Times New Roman"/>
                <w:sz w:val="24"/>
                <w:szCs w:val="24"/>
              </w:rPr>
            </w:pPr>
            <w:r w:rsidRPr="00211882">
              <w:rPr>
                <w:rFonts w:ascii="Times New Roman" w:hAnsi="Times New Roman" w:cs="Times New Roman"/>
                <w:sz w:val="24"/>
                <w:szCs w:val="24"/>
              </w:rPr>
              <w:t>11 класс</w:t>
            </w:r>
          </w:p>
        </w:tc>
      </w:tr>
      <w:tr w:rsidR="00211882" w:rsidRPr="00211882" w:rsidTr="00252E18">
        <w:tc>
          <w:tcPr>
            <w:tcW w:w="609" w:type="dxa"/>
          </w:tcPr>
          <w:p w:rsidR="00211882" w:rsidRPr="00211882" w:rsidRDefault="00211882" w:rsidP="00211882">
            <w:pPr>
              <w:numPr>
                <w:ilvl w:val="0"/>
                <w:numId w:val="5"/>
              </w:numPr>
              <w:spacing w:after="0" w:line="240" w:lineRule="auto"/>
              <w:jc w:val="center"/>
              <w:rPr>
                <w:rFonts w:ascii="Times New Roman" w:hAnsi="Times New Roman" w:cs="Times New Roman"/>
                <w:sz w:val="24"/>
                <w:szCs w:val="24"/>
              </w:rPr>
            </w:pPr>
          </w:p>
        </w:tc>
        <w:tc>
          <w:tcPr>
            <w:tcW w:w="5973" w:type="dxa"/>
          </w:tcPr>
          <w:p w:rsidR="00211882" w:rsidRPr="00211882" w:rsidRDefault="00211882" w:rsidP="00252E18">
            <w:pPr>
              <w:rPr>
                <w:rFonts w:ascii="Times New Roman" w:hAnsi="Times New Roman" w:cs="Times New Roman"/>
                <w:sz w:val="24"/>
                <w:szCs w:val="24"/>
              </w:rPr>
            </w:pPr>
            <w:r w:rsidRPr="00211882">
              <w:rPr>
                <w:rFonts w:ascii="Times New Roman" w:hAnsi="Times New Roman" w:cs="Times New Roman"/>
                <w:sz w:val="24"/>
                <w:szCs w:val="24"/>
              </w:rPr>
              <w:t>Банки: чем они могут быть вам полезны в жизни</w:t>
            </w:r>
          </w:p>
        </w:tc>
        <w:tc>
          <w:tcPr>
            <w:tcW w:w="1617" w:type="dxa"/>
            <w:vAlign w:val="center"/>
          </w:tcPr>
          <w:p w:rsidR="00211882" w:rsidRPr="00211882" w:rsidRDefault="00211882" w:rsidP="00252E18">
            <w:pPr>
              <w:jc w:val="center"/>
              <w:rPr>
                <w:rFonts w:ascii="Times New Roman" w:hAnsi="Times New Roman" w:cs="Times New Roman"/>
                <w:sz w:val="24"/>
                <w:szCs w:val="24"/>
              </w:rPr>
            </w:pPr>
            <w:r w:rsidRPr="00211882">
              <w:rPr>
                <w:rFonts w:ascii="Times New Roman" w:hAnsi="Times New Roman" w:cs="Times New Roman"/>
                <w:sz w:val="24"/>
                <w:szCs w:val="24"/>
              </w:rPr>
              <w:t>10</w:t>
            </w:r>
          </w:p>
        </w:tc>
        <w:tc>
          <w:tcPr>
            <w:tcW w:w="1515" w:type="dxa"/>
          </w:tcPr>
          <w:p w:rsidR="00211882" w:rsidRPr="00211882" w:rsidRDefault="00211882" w:rsidP="00252E18">
            <w:pPr>
              <w:jc w:val="center"/>
              <w:rPr>
                <w:rFonts w:ascii="Times New Roman" w:hAnsi="Times New Roman" w:cs="Times New Roman"/>
                <w:sz w:val="24"/>
                <w:szCs w:val="24"/>
              </w:rPr>
            </w:pPr>
            <w:r w:rsidRPr="00211882">
              <w:rPr>
                <w:rFonts w:ascii="Times New Roman" w:hAnsi="Times New Roman" w:cs="Times New Roman"/>
                <w:sz w:val="24"/>
                <w:szCs w:val="24"/>
              </w:rPr>
              <w:t>-</w:t>
            </w:r>
          </w:p>
        </w:tc>
      </w:tr>
      <w:tr w:rsidR="00211882" w:rsidRPr="00211882" w:rsidTr="00252E18">
        <w:tc>
          <w:tcPr>
            <w:tcW w:w="609" w:type="dxa"/>
          </w:tcPr>
          <w:p w:rsidR="00211882" w:rsidRPr="00211882" w:rsidRDefault="00211882" w:rsidP="00211882">
            <w:pPr>
              <w:numPr>
                <w:ilvl w:val="0"/>
                <w:numId w:val="5"/>
              </w:numPr>
              <w:spacing w:after="0" w:line="240" w:lineRule="auto"/>
              <w:jc w:val="center"/>
              <w:rPr>
                <w:rFonts w:ascii="Times New Roman" w:hAnsi="Times New Roman" w:cs="Times New Roman"/>
                <w:sz w:val="24"/>
                <w:szCs w:val="24"/>
              </w:rPr>
            </w:pPr>
          </w:p>
        </w:tc>
        <w:tc>
          <w:tcPr>
            <w:tcW w:w="5973" w:type="dxa"/>
          </w:tcPr>
          <w:p w:rsidR="00211882" w:rsidRPr="00211882" w:rsidRDefault="00211882" w:rsidP="00252E18">
            <w:pPr>
              <w:autoSpaceDE w:val="0"/>
              <w:autoSpaceDN w:val="0"/>
              <w:adjustRightInd w:val="0"/>
              <w:rPr>
                <w:rFonts w:ascii="Times New Roman" w:hAnsi="Times New Roman" w:cs="Times New Roman"/>
                <w:sz w:val="24"/>
                <w:szCs w:val="24"/>
              </w:rPr>
            </w:pPr>
            <w:r w:rsidRPr="00211882">
              <w:rPr>
                <w:rFonts w:ascii="Times New Roman" w:hAnsi="Times New Roman" w:cs="Times New Roman"/>
                <w:sz w:val="24"/>
                <w:szCs w:val="24"/>
              </w:rPr>
              <w:t>Фондовый рынок: как его использовать для роста доходов</w:t>
            </w:r>
          </w:p>
        </w:tc>
        <w:tc>
          <w:tcPr>
            <w:tcW w:w="1617" w:type="dxa"/>
            <w:vAlign w:val="center"/>
          </w:tcPr>
          <w:p w:rsidR="00211882" w:rsidRPr="00211882" w:rsidRDefault="00211882" w:rsidP="00252E18">
            <w:pPr>
              <w:jc w:val="center"/>
              <w:rPr>
                <w:rFonts w:ascii="Times New Roman" w:hAnsi="Times New Roman" w:cs="Times New Roman"/>
                <w:sz w:val="24"/>
                <w:szCs w:val="24"/>
              </w:rPr>
            </w:pPr>
            <w:r w:rsidRPr="00211882">
              <w:rPr>
                <w:rFonts w:ascii="Times New Roman" w:hAnsi="Times New Roman" w:cs="Times New Roman"/>
                <w:sz w:val="24"/>
                <w:szCs w:val="24"/>
              </w:rPr>
              <w:t>10</w:t>
            </w:r>
          </w:p>
        </w:tc>
        <w:tc>
          <w:tcPr>
            <w:tcW w:w="1515" w:type="dxa"/>
          </w:tcPr>
          <w:p w:rsidR="00211882" w:rsidRPr="00211882" w:rsidRDefault="00211882" w:rsidP="00252E18">
            <w:pPr>
              <w:jc w:val="center"/>
              <w:rPr>
                <w:rFonts w:ascii="Times New Roman" w:hAnsi="Times New Roman" w:cs="Times New Roman"/>
                <w:sz w:val="24"/>
                <w:szCs w:val="24"/>
              </w:rPr>
            </w:pPr>
            <w:r w:rsidRPr="00211882">
              <w:rPr>
                <w:rFonts w:ascii="Times New Roman" w:hAnsi="Times New Roman" w:cs="Times New Roman"/>
                <w:sz w:val="24"/>
                <w:szCs w:val="24"/>
              </w:rPr>
              <w:t>-</w:t>
            </w:r>
          </w:p>
        </w:tc>
      </w:tr>
      <w:tr w:rsidR="00211882" w:rsidRPr="00211882" w:rsidTr="00252E18">
        <w:tc>
          <w:tcPr>
            <w:tcW w:w="609" w:type="dxa"/>
          </w:tcPr>
          <w:p w:rsidR="00211882" w:rsidRPr="00211882" w:rsidRDefault="00211882" w:rsidP="00211882">
            <w:pPr>
              <w:numPr>
                <w:ilvl w:val="0"/>
                <w:numId w:val="5"/>
              </w:numPr>
              <w:spacing w:after="0" w:line="240" w:lineRule="auto"/>
              <w:jc w:val="center"/>
              <w:rPr>
                <w:rFonts w:ascii="Times New Roman" w:hAnsi="Times New Roman" w:cs="Times New Roman"/>
                <w:sz w:val="24"/>
                <w:szCs w:val="24"/>
              </w:rPr>
            </w:pPr>
          </w:p>
        </w:tc>
        <w:tc>
          <w:tcPr>
            <w:tcW w:w="5973" w:type="dxa"/>
          </w:tcPr>
          <w:p w:rsidR="00211882" w:rsidRPr="00211882" w:rsidRDefault="00211882" w:rsidP="00252E18">
            <w:pPr>
              <w:rPr>
                <w:rFonts w:ascii="Times New Roman" w:hAnsi="Times New Roman" w:cs="Times New Roman"/>
                <w:sz w:val="24"/>
                <w:szCs w:val="24"/>
              </w:rPr>
            </w:pPr>
            <w:r w:rsidRPr="00211882">
              <w:rPr>
                <w:rFonts w:ascii="Times New Roman" w:hAnsi="Times New Roman" w:cs="Times New Roman"/>
                <w:sz w:val="24"/>
                <w:szCs w:val="24"/>
              </w:rPr>
              <w:t>Налоги: почему их надо платить и чем грозит неуплата</w:t>
            </w:r>
          </w:p>
        </w:tc>
        <w:tc>
          <w:tcPr>
            <w:tcW w:w="1617" w:type="dxa"/>
            <w:vAlign w:val="center"/>
          </w:tcPr>
          <w:p w:rsidR="00211882" w:rsidRPr="00211882" w:rsidRDefault="00211882" w:rsidP="00252E18">
            <w:pPr>
              <w:jc w:val="center"/>
              <w:rPr>
                <w:rFonts w:ascii="Times New Roman" w:hAnsi="Times New Roman" w:cs="Times New Roman"/>
                <w:sz w:val="24"/>
                <w:szCs w:val="24"/>
              </w:rPr>
            </w:pPr>
            <w:r w:rsidRPr="00211882">
              <w:rPr>
                <w:rFonts w:ascii="Times New Roman" w:hAnsi="Times New Roman" w:cs="Times New Roman"/>
                <w:sz w:val="24"/>
                <w:szCs w:val="24"/>
              </w:rPr>
              <w:t>8</w:t>
            </w:r>
          </w:p>
        </w:tc>
        <w:tc>
          <w:tcPr>
            <w:tcW w:w="1515" w:type="dxa"/>
          </w:tcPr>
          <w:p w:rsidR="00211882" w:rsidRPr="00211882" w:rsidRDefault="00211882" w:rsidP="00252E18">
            <w:pPr>
              <w:jc w:val="center"/>
              <w:rPr>
                <w:rFonts w:ascii="Times New Roman" w:hAnsi="Times New Roman" w:cs="Times New Roman"/>
                <w:sz w:val="24"/>
                <w:szCs w:val="24"/>
              </w:rPr>
            </w:pPr>
            <w:r w:rsidRPr="00211882">
              <w:rPr>
                <w:rFonts w:ascii="Times New Roman" w:hAnsi="Times New Roman" w:cs="Times New Roman"/>
                <w:sz w:val="24"/>
                <w:szCs w:val="24"/>
              </w:rPr>
              <w:t>-</w:t>
            </w:r>
          </w:p>
        </w:tc>
      </w:tr>
      <w:tr w:rsidR="00211882" w:rsidRPr="00211882" w:rsidTr="00252E18">
        <w:tc>
          <w:tcPr>
            <w:tcW w:w="609" w:type="dxa"/>
          </w:tcPr>
          <w:p w:rsidR="00211882" w:rsidRPr="00211882" w:rsidRDefault="00211882" w:rsidP="00211882">
            <w:pPr>
              <w:numPr>
                <w:ilvl w:val="0"/>
                <w:numId w:val="5"/>
              </w:numPr>
              <w:spacing w:after="0" w:line="240" w:lineRule="auto"/>
              <w:jc w:val="center"/>
              <w:rPr>
                <w:rFonts w:ascii="Times New Roman" w:hAnsi="Times New Roman" w:cs="Times New Roman"/>
                <w:sz w:val="24"/>
                <w:szCs w:val="24"/>
              </w:rPr>
            </w:pPr>
          </w:p>
        </w:tc>
        <w:tc>
          <w:tcPr>
            <w:tcW w:w="5973" w:type="dxa"/>
          </w:tcPr>
          <w:p w:rsidR="00211882" w:rsidRPr="00211882" w:rsidRDefault="00211882" w:rsidP="00252E18">
            <w:pPr>
              <w:autoSpaceDE w:val="0"/>
              <w:autoSpaceDN w:val="0"/>
              <w:adjustRightInd w:val="0"/>
              <w:rPr>
                <w:rFonts w:ascii="Times New Roman" w:hAnsi="Times New Roman" w:cs="Times New Roman"/>
                <w:sz w:val="24"/>
                <w:szCs w:val="24"/>
              </w:rPr>
            </w:pPr>
            <w:r w:rsidRPr="00211882">
              <w:rPr>
                <w:rFonts w:ascii="Times New Roman" w:hAnsi="Times New Roman" w:cs="Times New Roman"/>
                <w:sz w:val="24"/>
                <w:szCs w:val="24"/>
              </w:rPr>
              <w:t>Страхование: что и как надо страховать, чтобы не попасть в беду</w:t>
            </w:r>
          </w:p>
        </w:tc>
        <w:tc>
          <w:tcPr>
            <w:tcW w:w="1617" w:type="dxa"/>
            <w:vAlign w:val="center"/>
          </w:tcPr>
          <w:p w:rsidR="00211882" w:rsidRPr="00211882" w:rsidRDefault="00211882" w:rsidP="00252E18">
            <w:pPr>
              <w:jc w:val="center"/>
              <w:rPr>
                <w:rFonts w:ascii="Times New Roman" w:hAnsi="Times New Roman" w:cs="Times New Roman"/>
                <w:sz w:val="24"/>
                <w:szCs w:val="24"/>
              </w:rPr>
            </w:pPr>
            <w:r w:rsidRPr="00211882">
              <w:rPr>
                <w:rFonts w:ascii="Times New Roman" w:hAnsi="Times New Roman" w:cs="Times New Roman"/>
                <w:sz w:val="24"/>
                <w:szCs w:val="24"/>
              </w:rPr>
              <w:t>6</w:t>
            </w:r>
          </w:p>
        </w:tc>
        <w:tc>
          <w:tcPr>
            <w:tcW w:w="1515" w:type="dxa"/>
          </w:tcPr>
          <w:p w:rsidR="00211882" w:rsidRPr="00211882" w:rsidRDefault="00211882" w:rsidP="00252E18">
            <w:pPr>
              <w:jc w:val="center"/>
              <w:rPr>
                <w:rFonts w:ascii="Times New Roman" w:hAnsi="Times New Roman" w:cs="Times New Roman"/>
                <w:sz w:val="24"/>
                <w:szCs w:val="24"/>
              </w:rPr>
            </w:pPr>
            <w:r w:rsidRPr="00211882">
              <w:rPr>
                <w:rFonts w:ascii="Times New Roman" w:hAnsi="Times New Roman" w:cs="Times New Roman"/>
                <w:sz w:val="24"/>
                <w:szCs w:val="24"/>
              </w:rPr>
              <w:t>6</w:t>
            </w:r>
          </w:p>
        </w:tc>
      </w:tr>
      <w:tr w:rsidR="00211882" w:rsidRPr="00211882" w:rsidTr="00252E18">
        <w:tc>
          <w:tcPr>
            <w:tcW w:w="609" w:type="dxa"/>
          </w:tcPr>
          <w:p w:rsidR="00211882" w:rsidRPr="00211882" w:rsidRDefault="00211882" w:rsidP="00211882">
            <w:pPr>
              <w:numPr>
                <w:ilvl w:val="0"/>
                <w:numId w:val="5"/>
              </w:numPr>
              <w:spacing w:after="0" w:line="240" w:lineRule="auto"/>
              <w:jc w:val="center"/>
              <w:rPr>
                <w:rFonts w:ascii="Times New Roman" w:hAnsi="Times New Roman" w:cs="Times New Roman"/>
                <w:sz w:val="24"/>
                <w:szCs w:val="24"/>
              </w:rPr>
            </w:pPr>
          </w:p>
        </w:tc>
        <w:tc>
          <w:tcPr>
            <w:tcW w:w="5973" w:type="dxa"/>
          </w:tcPr>
          <w:p w:rsidR="00211882" w:rsidRPr="00211882" w:rsidRDefault="00211882" w:rsidP="00252E18">
            <w:pPr>
              <w:rPr>
                <w:rFonts w:ascii="Times New Roman" w:hAnsi="Times New Roman" w:cs="Times New Roman"/>
                <w:sz w:val="24"/>
                <w:szCs w:val="24"/>
              </w:rPr>
            </w:pPr>
            <w:r w:rsidRPr="00211882">
              <w:rPr>
                <w:rFonts w:ascii="Times New Roman" w:hAnsi="Times New Roman" w:cs="Times New Roman"/>
                <w:sz w:val="24"/>
                <w:szCs w:val="24"/>
              </w:rPr>
              <w:t>Собственный бизнес: как создать и не потерять</w:t>
            </w:r>
          </w:p>
        </w:tc>
        <w:tc>
          <w:tcPr>
            <w:tcW w:w="1617" w:type="dxa"/>
            <w:vAlign w:val="center"/>
          </w:tcPr>
          <w:p w:rsidR="00211882" w:rsidRPr="00211882" w:rsidRDefault="00211882" w:rsidP="00252E18">
            <w:pPr>
              <w:jc w:val="center"/>
              <w:rPr>
                <w:rFonts w:ascii="Times New Roman" w:hAnsi="Times New Roman" w:cs="Times New Roman"/>
                <w:sz w:val="24"/>
                <w:szCs w:val="24"/>
              </w:rPr>
            </w:pPr>
            <w:r w:rsidRPr="00211882">
              <w:rPr>
                <w:rFonts w:ascii="Times New Roman" w:hAnsi="Times New Roman" w:cs="Times New Roman"/>
                <w:sz w:val="24"/>
                <w:szCs w:val="24"/>
              </w:rPr>
              <w:t>-</w:t>
            </w:r>
          </w:p>
        </w:tc>
        <w:tc>
          <w:tcPr>
            <w:tcW w:w="1515" w:type="dxa"/>
          </w:tcPr>
          <w:p w:rsidR="00211882" w:rsidRPr="00211882" w:rsidRDefault="00211882" w:rsidP="00252E18">
            <w:pPr>
              <w:jc w:val="center"/>
              <w:rPr>
                <w:rFonts w:ascii="Times New Roman" w:hAnsi="Times New Roman" w:cs="Times New Roman"/>
                <w:sz w:val="24"/>
                <w:szCs w:val="24"/>
              </w:rPr>
            </w:pPr>
            <w:r w:rsidRPr="00211882">
              <w:rPr>
                <w:rFonts w:ascii="Times New Roman" w:hAnsi="Times New Roman" w:cs="Times New Roman"/>
                <w:sz w:val="24"/>
                <w:szCs w:val="24"/>
              </w:rPr>
              <w:t>10</w:t>
            </w:r>
          </w:p>
        </w:tc>
      </w:tr>
      <w:tr w:rsidR="00211882" w:rsidRPr="00211882" w:rsidTr="00252E18">
        <w:tc>
          <w:tcPr>
            <w:tcW w:w="609" w:type="dxa"/>
          </w:tcPr>
          <w:p w:rsidR="00211882" w:rsidRPr="00211882" w:rsidRDefault="00211882" w:rsidP="00211882">
            <w:pPr>
              <w:numPr>
                <w:ilvl w:val="0"/>
                <w:numId w:val="5"/>
              </w:numPr>
              <w:spacing w:after="0" w:line="240" w:lineRule="auto"/>
              <w:jc w:val="center"/>
              <w:rPr>
                <w:rFonts w:ascii="Times New Roman" w:hAnsi="Times New Roman" w:cs="Times New Roman"/>
                <w:sz w:val="24"/>
                <w:szCs w:val="24"/>
              </w:rPr>
            </w:pPr>
          </w:p>
        </w:tc>
        <w:tc>
          <w:tcPr>
            <w:tcW w:w="5973" w:type="dxa"/>
          </w:tcPr>
          <w:p w:rsidR="00211882" w:rsidRPr="00211882" w:rsidRDefault="00211882" w:rsidP="00252E18">
            <w:pPr>
              <w:rPr>
                <w:rFonts w:ascii="Times New Roman" w:hAnsi="Times New Roman" w:cs="Times New Roman"/>
                <w:sz w:val="24"/>
                <w:szCs w:val="24"/>
              </w:rPr>
            </w:pPr>
            <w:r w:rsidRPr="00211882">
              <w:rPr>
                <w:rFonts w:ascii="Times New Roman" w:hAnsi="Times New Roman" w:cs="Times New Roman"/>
                <w:sz w:val="24"/>
                <w:szCs w:val="24"/>
              </w:rPr>
              <w:t>Финансовые мошенничества: как распознать и не стать жертвой</w:t>
            </w:r>
          </w:p>
        </w:tc>
        <w:tc>
          <w:tcPr>
            <w:tcW w:w="1617" w:type="dxa"/>
            <w:vAlign w:val="center"/>
          </w:tcPr>
          <w:p w:rsidR="00211882" w:rsidRPr="00211882" w:rsidRDefault="00211882" w:rsidP="00252E18">
            <w:pPr>
              <w:jc w:val="center"/>
              <w:rPr>
                <w:rFonts w:ascii="Times New Roman" w:hAnsi="Times New Roman" w:cs="Times New Roman"/>
                <w:sz w:val="24"/>
                <w:szCs w:val="24"/>
              </w:rPr>
            </w:pPr>
            <w:r w:rsidRPr="00211882">
              <w:rPr>
                <w:rFonts w:ascii="Times New Roman" w:hAnsi="Times New Roman" w:cs="Times New Roman"/>
                <w:sz w:val="24"/>
                <w:szCs w:val="24"/>
              </w:rPr>
              <w:t>-</w:t>
            </w:r>
          </w:p>
        </w:tc>
        <w:tc>
          <w:tcPr>
            <w:tcW w:w="1515" w:type="dxa"/>
          </w:tcPr>
          <w:p w:rsidR="00211882" w:rsidRPr="00211882" w:rsidRDefault="00211882" w:rsidP="00252E18">
            <w:pPr>
              <w:jc w:val="center"/>
              <w:rPr>
                <w:rFonts w:ascii="Times New Roman" w:hAnsi="Times New Roman" w:cs="Times New Roman"/>
                <w:sz w:val="24"/>
                <w:szCs w:val="24"/>
              </w:rPr>
            </w:pPr>
            <w:r w:rsidRPr="00211882">
              <w:rPr>
                <w:rFonts w:ascii="Times New Roman" w:hAnsi="Times New Roman" w:cs="Times New Roman"/>
                <w:sz w:val="24"/>
                <w:szCs w:val="24"/>
              </w:rPr>
              <w:t>10</w:t>
            </w:r>
          </w:p>
        </w:tc>
      </w:tr>
      <w:tr w:rsidR="00211882" w:rsidRPr="00211882" w:rsidTr="00252E18">
        <w:tc>
          <w:tcPr>
            <w:tcW w:w="609" w:type="dxa"/>
          </w:tcPr>
          <w:p w:rsidR="00211882" w:rsidRPr="00211882" w:rsidRDefault="00211882" w:rsidP="00211882">
            <w:pPr>
              <w:numPr>
                <w:ilvl w:val="0"/>
                <w:numId w:val="5"/>
              </w:numPr>
              <w:spacing w:after="0" w:line="240" w:lineRule="auto"/>
              <w:jc w:val="center"/>
              <w:rPr>
                <w:rFonts w:ascii="Times New Roman" w:hAnsi="Times New Roman" w:cs="Times New Roman"/>
                <w:sz w:val="24"/>
                <w:szCs w:val="24"/>
              </w:rPr>
            </w:pPr>
          </w:p>
        </w:tc>
        <w:tc>
          <w:tcPr>
            <w:tcW w:w="5973" w:type="dxa"/>
          </w:tcPr>
          <w:p w:rsidR="00211882" w:rsidRPr="00211882" w:rsidRDefault="00211882" w:rsidP="00252E18">
            <w:pPr>
              <w:autoSpaceDE w:val="0"/>
              <w:autoSpaceDN w:val="0"/>
              <w:adjustRightInd w:val="0"/>
              <w:rPr>
                <w:rFonts w:ascii="Times New Roman" w:hAnsi="Times New Roman" w:cs="Times New Roman"/>
                <w:sz w:val="24"/>
                <w:szCs w:val="24"/>
              </w:rPr>
            </w:pPr>
            <w:r w:rsidRPr="00211882">
              <w:rPr>
                <w:rFonts w:ascii="Times New Roman" w:hAnsi="Times New Roman" w:cs="Times New Roman"/>
                <w:sz w:val="24"/>
                <w:szCs w:val="24"/>
              </w:rPr>
              <w:t>Обеспеченная старость: возможности пенсионного  накопления</w:t>
            </w:r>
          </w:p>
        </w:tc>
        <w:tc>
          <w:tcPr>
            <w:tcW w:w="1617" w:type="dxa"/>
            <w:vAlign w:val="center"/>
          </w:tcPr>
          <w:p w:rsidR="00211882" w:rsidRPr="00211882" w:rsidRDefault="00211882" w:rsidP="00252E18">
            <w:pPr>
              <w:jc w:val="center"/>
              <w:rPr>
                <w:rFonts w:ascii="Times New Roman" w:hAnsi="Times New Roman" w:cs="Times New Roman"/>
                <w:sz w:val="24"/>
                <w:szCs w:val="24"/>
              </w:rPr>
            </w:pPr>
            <w:r w:rsidRPr="00211882">
              <w:rPr>
                <w:rFonts w:ascii="Times New Roman" w:hAnsi="Times New Roman" w:cs="Times New Roman"/>
                <w:sz w:val="24"/>
                <w:szCs w:val="24"/>
              </w:rPr>
              <w:t>-</w:t>
            </w:r>
          </w:p>
        </w:tc>
        <w:tc>
          <w:tcPr>
            <w:tcW w:w="1515" w:type="dxa"/>
          </w:tcPr>
          <w:p w:rsidR="00211882" w:rsidRPr="00211882" w:rsidRDefault="00211882" w:rsidP="00252E18">
            <w:pPr>
              <w:jc w:val="center"/>
              <w:rPr>
                <w:rFonts w:ascii="Times New Roman" w:hAnsi="Times New Roman" w:cs="Times New Roman"/>
                <w:sz w:val="24"/>
                <w:szCs w:val="24"/>
              </w:rPr>
            </w:pPr>
            <w:r w:rsidRPr="00211882">
              <w:rPr>
                <w:rFonts w:ascii="Times New Roman" w:hAnsi="Times New Roman" w:cs="Times New Roman"/>
                <w:sz w:val="24"/>
                <w:szCs w:val="24"/>
              </w:rPr>
              <w:t>7</w:t>
            </w:r>
          </w:p>
        </w:tc>
      </w:tr>
      <w:tr w:rsidR="00211882" w:rsidRPr="00211882" w:rsidTr="00252E18">
        <w:tc>
          <w:tcPr>
            <w:tcW w:w="609" w:type="dxa"/>
          </w:tcPr>
          <w:p w:rsidR="00211882" w:rsidRPr="00211882" w:rsidRDefault="00211882" w:rsidP="00211882">
            <w:pPr>
              <w:numPr>
                <w:ilvl w:val="0"/>
                <w:numId w:val="5"/>
              </w:numPr>
              <w:spacing w:after="0" w:line="240" w:lineRule="auto"/>
              <w:jc w:val="center"/>
              <w:rPr>
                <w:rFonts w:ascii="Times New Roman" w:hAnsi="Times New Roman" w:cs="Times New Roman"/>
                <w:sz w:val="24"/>
                <w:szCs w:val="24"/>
              </w:rPr>
            </w:pPr>
          </w:p>
        </w:tc>
        <w:tc>
          <w:tcPr>
            <w:tcW w:w="5973" w:type="dxa"/>
          </w:tcPr>
          <w:p w:rsidR="00211882" w:rsidRPr="00211882" w:rsidRDefault="00211882" w:rsidP="00252E18">
            <w:pPr>
              <w:autoSpaceDE w:val="0"/>
              <w:autoSpaceDN w:val="0"/>
              <w:adjustRightInd w:val="0"/>
              <w:rPr>
                <w:rFonts w:ascii="Times New Roman" w:hAnsi="Times New Roman" w:cs="Times New Roman"/>
                <w:b/>
                <w:bCs/>
                <w:sz w:val="24"/>
                <w:szCs w:val="24"/>
              </w:rPr>
            </w:pPr>
            <w:r w:rsidRPr="00211882">
              <w:rPr>
                <w:rFonts w:ascii="Times New Roman" w:hAnsi="Times New Roman" w:cs="Times New Roman"/>
                <w:sz w:val="24"/>
                <w:szCs w:val="24"/>
              </w:rPr>
              <w:t>Итоговый контроль по курсу</w:t>
            </w:r>
          </w:p>
        </w:tc>
        <w:tc>
          <w:tcPr>
            <w:tcW w:w="1617" w:type="dxa"/>
            <w:vAlign w:val="center"/>
          </w:tcPr>
          <w:p w:rsidR="00211882" w:rsidRPr="00211882" w:rsidRDefault="00211882" w:rsidP="00252E18">
            <w:pPr>
              <w:jc w:val="center"/>
              <w:rPr>
                <w:rFonts w:ascii="Times New Roman" w:hAnsi="Times New Roman" w:cs="Times New Roman"/>
                <w:sz w:val="24"/>
                <w:szCs w:val="24"/>
              </w:rPr>
            </w:pPr>
            <w:r w:rsidRPr="00211882">
              <w:rPr>
                <w:rFonts w:ascii="Times New Roman" w:hAnsi="Times New Roman" w:cs="Times New Roman"/>
                <w:sz w:val="24"/>
                <w:szCs w:val="24"/>
              </w:rPr>
              <w:t>1</w:t>
            </w:r>
          </w:p>
        </w:tc>
        <w:tc>
          <w:tcPr>
            <w:tcW w:w="1515" w:type="dxa"/>
          </w:tcPr>
          <w:p w:rsidR="00211882" w:rsidRPr="00211882" w:rsidRDefault="00211882" w:rsidP="00252E18">
            <w:pPr>
              <w:jc w:val="center"/>
              <w:rPr>
                <w:rFonts w:ascii="Times New Roman" w:hAnsi="Times New Roman" w:cs="Times New Roman"/>
                <w:sz w:val="24"/>
                <w:szCs w:val="24"/>
              </w:rPr>
            </w:pPr>
            <w:r w:rsidRPr="00211882">
              <w:rPr>
                <w:rFonts w:ascii="Times New Roman" w:hAnsi="Times New Roman" w:cs="Times New Roman"/>
                <w:sz w:val="24"/>
                <w:szCs w:val="24"/>
              </w:rPr>
              <w:t>1</w:t>
            </w:r>
          </w:p>
        </w:tc>
      </w:tr>
    </w:tbl>
    <w:p w:rsidR="00211882" w:rsidRPr="00211882" w:rsidRDefault="00211882" w:rsidP="00211882">
      <w:pPr>
        <w:autoSpaceDE w:val="0"/>
        <w:autoSpaceDN w:val="0"/>
        <w:adjustRightInd w:val="0"/>
        <w:jc w:val="center"/>
        <w:rPr>
          <w:rFonts w:ascii="Times New Roman" w:hAnsi="Times New Roman" w:cs="Times New Roman"/>
          <w:b/>
          <w:sz w:val="24"/>
          <w:szCs w:val="24"/>
        </w:rPr>
      </w:pPr>
    </w:p>
    <w:p w:rsidR="00211882" w:rsidRPr="00211882" w:rsidRDefault="00211882" w:rsidP="00211882">
      <w:pPr>
        <w:autoSpaceDE w:val="0"/>
        <w:autoSpaceDN w:val="0"/>
        <w:adjustRightInd w:val="0"/>
        <w:rPr>
          <w:rFonts w:ascii="Times New Roman" w:hAnsi="Times New Roman" w:cs="Times New Roman"/>
          <w:b/>
          <w:sz w:val="24"/>
          <w:szCs w:val="24"/>
        </w:rPr>
      </w:pPr>
    </w:p>
    <w:p w:rsidR="00211882" w:rsidRPr="00211882" w:rsidRDefault="00211882" w:rsidP="00211882">
      <w:pPr>
        <w:autoSpaceDE w:val="0"/>
        <w:autoSpaceDN w:val="0"/>
        <w:adjustRightInd w:val="0"/>
        <w:jc w:val="both"/>
        <w:rPr>
          <w:rFonts w:ascii="Times New Roman" w:hAnsi="Times New Roman" w:cs="Times New Roman"/>
          <w:b/>
          <w:bCs/>
          <w:sz w:val="24"/>
          <w:szCs w:val="24"/>
        </w:rPr>
      </w:pPr>
      <w:r w:rsidRPr="00211882">
        <w:rPr>
          <w:rFonts w:ascii="Times New Roman" w:hAnsi="Times New Roman" w:cs="Times New Roman"/>
          <w:b/>
          <w:bCs/>
          <w:sz w:val="24"/>
          <w:szCs w:val="24"/>
        </w:rPr>
        <w:t>Банки: чем они могут быть вам полезны в жизни</w:t>
      </w:r>
    </w:p>
    <w:p w:rsidR="00211882" w:rsidRPr="00211882" w:rsidRDefault="00211882" w:rsidP="00211882">
      <w:pPr>
        <w:autoSpaceDE w:val="0"/>
        <w:autoSpaceDN w:val="0"/>
        <w:adjustRightInd w:val="0"/>
        <w:jc w:val="both"/>
        <w:rPr>
          <w:rFonts w:ascii="Times New Roman" w:hAnsi="Times New Roman" w:cs="Times New Roman"/>
          <w:sz w:val="24"/>
          <w:szCs w:val="24"/>
          <w:u w:val="single"/>
        </w:rPr>
      </w:pPr>
      <w:r w:rsidRPr="00211882">
        <w:rPr>
          <w:rFonts w:ascii="Times New Roman" w:hAnsi="Times New Roman" w:cs="Times New Roman"/>
          <w:sz w:val="24"/>
          <w:szCs w:val="24"/>
          <w:u w:val="single"/>
        </w:rPr>
        <w:lastRenderedPageBreak/>
        <w:t>Базовые понятия и знания</w:t>
      </w:r>
    </w:p>
    <w:p w:rsidR="00211882" w:rsidRPr="00211882" w:rsidRDefault="00211882" w:rsidP="00211882">
      <w:pPr>
        <w:autoSpaceDE w:val="0"/>
        <w:autoSpaceDN w:val="0"/>
        <w:adjustRightInd w:val="0"/>
        <w:jc w:val="both"/>
        <w:rPr>
          <w:rFonts w:ascii="Times New Roman" w:hAnsi="Times New Roman" w:cs="Times New Roman"/>
          <w:sz w:val="24"/>
          <w:szCs w:val="24"/>
        </w:rPr>
      </w:pPr>
      <w:r w:rsidRPr="00211882">
        <w:rPr>
          <w:rFonts w:ascii="Times New Roman" w:hAnsi="Times New Roman" w:cs="Times New Roman"/>
          <w:sz w:val="24"/>
          <w:szCs w:val="24"/>
        </w:rPr>
        <w:t>Банковская система, коммерческий банк, депозит, система страхования вкладов, кредит, кредитная история, процент, ипотека, кредитная карта, авто-кредитование, потребительское кредитование. Понятие банковской системы, виды депозитов, порядок начисления простых и сложных процентов, порядок возмещения вкладов, основные параметры депозита, виды кредитов, характеристики кредита, параметры выбора необхо-</w:t>
      </w:r>
    </w:p>
    <w:p w:rsidR="00211882" w:rsidRPr="00211882" w:rsidRDefault="00211882" w:rsidP="00211882">
      <w:pPr>
        <w:autoSpaceDE w:val="0"/>
        <w:autoSpaceDN w:val="0"/>
        <w:adjustRightInd w:val="0"/>
        <w:jc w:val="both"/>
        <w:rPr>
          <w:rFonts w:ascii="Times New Roman" w:hAnsi="Times New Roman" w:cs="Times New Roman"/>
          <w:sz w:val="24"/>
          <w:szCs w:val="24"/>
        </w:rPr>
      </w:pPr>
      <w:r w:rsidRPr="00211882">
        <w:rPr>
          <w:rFonts w:ascii="Times New Roman" w:hAnsi="Times New Roman" w:cs="Times New Roman"/>
          <w:sz w:val="24"/>
          <w:szCs w:val="24"/>
        </w:rPr>
        <w:t>димого вида кредита.</w:t>
      </w:r>
    </w:p>
    <w:p w:rsidR="00211882" w:rsidRPr="00211882" w:rsidRDefault="00211882" w:rsidP="00211882">
      <w:pPr>
        <w:autoSpaceDE w:val="0"/>
        <w:autoSpaceDN w:val="0"/>
        <w:adjustRightInd w:val="0"/>
        <w:jc w:val="both"/>
        <w:rPr>
          <w:rFonts w:ascii="Times New Roman" w:hAnsi="Times New Roman" w:cs="Times New Roman"/>
          <w:sz w:val="24"/>
          <w:szCs w:val="24"/>
          <w:u w:val="single"/>
        </w:rPr>
      </w:pPr>
      <w:r w:rsidRPr="00211882">
        <w:rPr>
          <w:rFonts w:ascii="Times New Roman" w:hAnsi="Times New Roman" w:cs="Times New Roman"/>
          <w:sz w:val="24"/>
          <w:szCs w:val="24"/>
          <w:u w:val="single"/>
        </w:rPr>
        <w:t>Личностные характеристики и установки</w:t>
      </w:r>
    </w:p>
    <w:p w:rsidR="00211882" w:rsidRPr="00211882" w:rsidRDefault="00211882" w:rsidP="00211882">
      <w:pPr>
        <w:autoSpaceDE w:val="0"/>
        <w:autoSpaceDN w:val="0"/>
        <w:adjustRightInd w:val="0"/>
        <w:jc w:val="both"/>
        <w:rPr>
          <w:rFonts w:ascii="Times New Roman" w:hAnsi="Times New Roman" w:cs="Times New Roman"/>
          <w:sz w:val="24"/>
          <w:szCs w:val="24"/>
        </w:rPr>
      </w:pPr>
      <w:r w:rsidRPr="00211882">
        <w:rPr>
          <w:rFonts w:ascii="Times New Roman" w:hAnsi="Times New Roman" w:cs="Times New Roman"/>
          <w:sz w:val="24"/>
          <w:szCs w:val="24"/>
        </w:rPr>
        <w:t>Понимание особенностей функционирования банка как финансового посредника, взаимосвязей риск – процентная ставка по депозиту, вид кредита – процентная ставка по кредиту, ключевых характеристик выбора депозита и кредита.</w:t>
      </w:r>
    </w:p>
    <w:p w:rsidR="00211882" w:rsidRPr="00211882" w:rsidRDefault="00211882" w:rsidP="00211882">
      <w:pPr>
        <w:autoSpaceDE w:val="0"/>
        <w:autoSpaceDN w:val="0"/>
        <w:adjustRightInd w:val="0"/>
        <w:jc w:val="both"/>
        <w:rPr>
          <w:rFonts w:ascii="Times New Roman" w:hAnsi="Times New Roman" w:cs="Times New Roman"/>
          <w:sz w:val="24"/>
          <w:szCs w:val="24"/>
          <w:u w:val="single"/>
        </w:rPr>
      </w:pPr>
      <w:r w:rsidRPr="00211882">
        <w:rPr>
          <w:rFonts w:ascii="Times New Roman" w:hAnsi="Times New Roman" w:cs="Times New Roman"/>
          <w:sz w:val="24"/>
          <w:szCs w:val="24"/>
          <w:u w:val="single"/>
        </w:rPr>
        <w:t>Умения</w:t>
      </w:r>
    </w:p>
    <w:p w:rsidR="00211882" w:rsidRPr="00211882" w:rsidRDefault="00211882" w:rsidP="00211882">
      <w:pPr>
        <w:autoSpaceDE w:val="0"/>
        <w:autoSpaceDN w:val="0"/>
        <w:adjustRightInd w:val="0"/>
        <w:jc w:val="both"/>
        <w:rPr>
          <w:rFonts w:ascii="Times New Roman" w:hAnsi="Times New Roman" w:cs="Times New Roman"/>
          <w:sz w:val="24"/>
          <w:szCs w:val="24"/>
        </w:rPr>
      </w:pPr>
      <w:r w:rsidRPr="00211882">
        <w:rPr>
          <w:rFonts w:ascii="Times New Roman" w:hAnsi="Times New Roman" w:cs="Times New Roman"/>
          <w:sz w:val="24"/>
          <w:szCs w:val="24"/>
        </w:rPr>
        <w:t>Выбирать подходящий вид вложения денежных средств в банке, сравнивать банковские вклады и кредиты, защищать свои права, проводить предварительные расчёты по платежам по кредиту с использованием формулы простых и сложных процентов, оценивать стоимость привлечения средств в различных финансовых организациях.</w:t>
      </w:r>
    </w:p>
    <w:p w:rsidR="00211882" w:rsidRPr="00211882" w:rsidRDefault="00211882" w:rsidP="00211882">
      <w:pPr>
        <w:autoSpaceDE w:val="0"/>
        <w:autoSpaceDN w:val="0"/>
        <w:adjustRightInd w:val="0"/>
        <w:jc w:val="both"/>
        <w:rPr>
          <w:rFonts w:ascii="Times New Roman" w:hAnsi="Times New Roman" w:cs="Times New Roman"/>
          <w:sz w:val="24"/>
          <w:szCs w:val="24"/>
          <w:u w:val="single"/>
        </w:rPr>
      </w:pPr>
      <w:r w:rsidRPr="00211882">
        <w:rPr>
          <w:rFonts w:ascii="Times New Roman" w:hAnsi="Times New Roman" w:cs="Times New Roman"/>
          <w:sz w:val="24"/>
          <w:szCs w:val="24"/>
          <w:u w:val="single"/>
        </w:rPr>
        <w:t>Компетенции</w:t>
      </w:r>
    </w:p>
    <w:p w:rsidR="00211882" w:rsidRPr="00211882" w:rsidRDefault="00211882" w:rsidP="00211882">
      <w:pPr>
        <w:autoSpaceDE w:val="0"/>
        <w:autoSpaceDN w:val="0"/>
        <w:adjustRightInd w:val="0"/>
        <w:jc w:val="both"/>
        <w:rPr>
          <w:rFonts w:ascii="Times New Roman" w:hAnsi="Times New Roman" w:cs="Times New Roman"/>
          <w:sz w:val="24"/>
          <w:szCs w:val="24"/>
        </w:rPr>
      </w:pPr>
      <w:r w:rsidRPr="00211882">
        <w:rPr>
          <w:rFonts w:ascii="Times New Roman" w:hAnsi="Times New Roman" w:cs="Times New Roman"/>
          <w:sz w:val="24"/>
          <w:szCs w:val="24"/>
        </w:rPr>
        <w:t>Выбирать оптимальный вид инвестирования средств с использованием банков, рассчитывать собственную долговую нагрузку, подбирать оптимальный вид кредитования, знать свои права и порядок их защиты, сравнивать различные варианты вложения денежных средств в банке.</w:t>
      </w:r>
    </w:p>
    <w:p w:rsidR="00211882" w:rsidRPr="00211882" w:rsidRDefault="00211882" w:rsidP="00211882">
      <w:pPr>
        <w:autoSpaceDE w:val="0"/>
        <w:autoSpaceDN w:val="0"/>
        <w:adjustRightInd w:val="0"/>
        <w:jc w:val="both"/>
        <w:rPr>
          <w:rFonts w:ascii="Times New Roman" w:hAnsi="Times New Roman" w:cs="Times New Roman"/>
          <w:b/>
          <w:bCs/>
          <w:sz w:val="24"/>
          <w:szCs w:val="24"/>
        </w:rPr>
      </w:pPr>
      <w:r w:rsidRPr="00211882">
        <w:rPr>
          <w:rFonts w:ascii="Times New Roman" w:hAnsi="Times New Roman" w:cs="Times New Roman"/>
          <w:b/>
          <w:bCs/>
          <w:sz w:val="24"/>
          <w:szCs w:val="24"/>
        </w:rPr>
        <w:t xml:space="preserve"> Фондовый рынок: как его использовать для роста доходов</w:t>
      </w:r>
    </w:p>
    <w:p w:rsidR="00211882" w:rsidRPr="00211882" w:rsidRDefault="00211882" w:rsidP="00211882">
      <w:pPr>
        <w:autoSpaceDE w:val="0"/>
        <w:autoSpaceDN w:val="0"/>
        <w:adjustRightInd w:val="0"/>
        <w:jc w:val="both"/>
        <w:rPr>
          <w:rFonts w:ascii="Times New Roman" w:hAnsi="Times New Roman" w:cs="Times New Roman"/>
          <w:sz w:val="24"/>
          <w:szCs w:val="24"/>
          <w:u w:val="single"/>
        </w:rPr>
      </w:pPr>
      <w:r w:rsidRPr="00211882">
        <w:rPr>
          <w:rFonts w:ascii="Times New Roman" w:hAnsi="Times New Roman" w:cs="Times New Roman"/>
          <w:sz w:val="24"/>
          <w:szCs w:val="24"/>
          <w:u w:val="single"/>
        </w:rPr>
        <w:t>Базовые понятия и знания</w:t>
      </w:r>
    </w:p>
    <w:p w:rsidR="00211882" w:rsidRPr="00211882" w:rsidRDefault="00211882" w:rsidP="00211882">
      <w:pPr>
        <w:autoSpaceDE w:val="0"/>
        <w:autoSpaceDN w:val="0"/>
        <w:adjustRightInd w:val="0"/>
        <w:jc w:val="both"/>
        <w:rPr>
          <w:rFonts w:ascii="Times New Roman" w:hAnsi="Times New Roman" w:cs="Times New Roman"/>
          <w:sz w:val="24"/>
          <w:szCs w:val="24"/>
        </w:rPr>
      </w:pPr>
      <w:r w:rsidRPr="00211882">
        <w:rPr>
          <w:rFonts w:ascii="Times New Roman" w:hAnsi="Times New Roman" w:cs="Times New Roman"/>
          <w:sz w:val="24"/>
          <w:szCs w:val="24"/>
        </w:rPr>
        <w:t>Фондовый рынок, ценная бумага, акция, облигация, вексель, пай, паевой инвестиционный фонд, общий фонд банковского управления, брокер, дилер, валюта, валютный курс, рынок FOREX. Понятие фондового рынка, виды ценных бумаг, разновидности паевых</w:t>
      </w:r>
    </w:p>
    <w:p w:rsidR="00211882" w:rsidRPr="00211882" w:rsidRDefault="00211882" w:rsidP="00211882">
      <w:pPr>
        <w:autoSpaceDE w:val="0"/>
        <w:autoSpaceDN w:val="0"/>
        <w:adjustRightInd w:val="0"/>
        <w:jc w:val="both"/>
        <w:rPr>
          <w:rFonts w:ascii="Times New Roman" w:hAnsi="Times New Roman" w:cs="Times New Roman"/>
          <w:sz w:val="24"/>
          <w:szCs w:val="24"/>
        </w:rPr>
      </w:pPr>
      <w:r w:rsidRPr="00211882">
        <w:rPr>
          <w:rFonts w:ascii="Times New Roman" w:hAnsi="Times New Roman" w:cs="Times New Roman"/>
          <w:sz w:val="24"/>
          <w:szCs w:val="24"/>
        </w:rPr>
        <w:t>инвестиционных фондов, отличия паевых инвестиционных фондов от общих фондов банковского управления, виды профессиональных участников ценных бумаг, типы валютных сделок.</w:t>
      </w:r>
    </w:p>
    <w:p w:rsidR="00211882" w:rsidRPr="00211882" w:rsidRDefault="00211882" w:rsidP="00211882">
      <w:pPr>
        <w:autoSpaceDE w:val="0"/>
        <w:autoSpaceDN w:val="0"/>
        <w:adjustRightInd w:val="0"/>
        <w:jc w:val="both"/>
        <w:rPr>
          <w:rFonts w:ascii="Times New Roman" w:hAnsi="Times New Roman" w:cs="Times New Roman"/>
          <w:sz w:val="24"/>
          <w:szCs w:val="24"/>
          <w:u w:val="single"/>
        </w:rPr>
      </w:pPr>
      <w:r w:rsidRPr="00211882">
        <w:rPr>
          <w:rFonts w:ascii="Times New Roman" w:hAnsi="Times New Roman" w:cs="Times New Roman"/>
          <w:sz w:val="24"/>
          <w:szCs w:val="24"/>
          <w:u w:val="single"/>
        </w:rPr>
        <w:t>Личностные характеристики и установки</w:t>
      </w:r>
    </w:p>
    <w:p w:rsidR="00211882" w:rsidRPr="00211882" w:rsidRDefault="00211882" w:rsidP="00211882">
      <w:pPr>
        <w:autoSpaceDE w:val="0"/>
        <w:autoSpaceDN w:val="0"/>
        <w:adjustRightInd w:val="0"/>
        <w:jc w:val="both"/>
        <w:rPr>
          <w:rFonts w:ascii="Times New Roman" w:hAnsi="Times New Roman" w:cs="Times New Roman"/>
          <w:sz w:val="24"/>
          <w:szCs w:val="24"/>
        </w:rPr>
      </w:pPr>
      <w:r w:rsidRPr="00211882">
        <w:rPr>
          <w:rFonts w:ascii="Times New Roman" w:hAnsi="Times New Roman" w:cs="Times New Roman"/>
          <w:sz w:val="24"/>
          <w:szCs w:val="24"/>
        </w:rPr>
        <w:t>Понимание порядка функционирования фондового рынка, функций участников рынка, особенностей работы граждан с инструментами такого рынка, осознание рисков, с которыми сталкиваются участники фондового рынка в процессе его функционирования, понимание структуры и порядка работы валютного рынка.</w:t>
      </w:r>
    </w:p>
    <w:p w:rsidR="00211882" w:rsidRPr="00211882" w:rsidRDefault="00211882" w:rsidP="00211882">
      <w:pPr>
        <w:autoSpaceDE w:val="0"/>
        <w:autoSpaceDN w:val="0"/>
        <w:adjustRightInd w:val="0"/>
        <w:jc w:val="both"/>
        <w:rPr>
          <w:rFonts w:ascii="Times New Roman" w:hAnsi="Times New Roman" w:cs="Times New Roman"/>
          <w:sz w:val="24"/>
          <w:szCs w:val="24"/>
          <w:u w:val="single"/>
        </w:rPr>
      </w:pPr>
      <w:r w:rsidRPr="00211882">
        <w:rPr>
          <w:rFonts w:ascii="Times New Roman" w:hAnsi="Times New Roman" w:cs="Times New Roman"/>
          <w:sz w:val="24"/>
          <w:szCs w:val="24"/>
          <w:u w:val="single"/>
        </w:rPr>
        <w:t>Умения</w:t>
      </w:r>
    </w:p>
    <w:p w:rsidR="00211882" w:rsidRPr="00211882" w:rsidRDefault="00211882" w:rsidP="00211882">
      <w:pPr>
        <w:autoSpaceDE w:val="0"/>
        <w:autoSpaceDN w:val="0"/>
        <w:adjustRightInd w:val="0"/>
        <w:jc w:val="both"/>
        <w:rPr>
          <w:rFonts w:ascii="Times New Roman" w:hAnsi="Times New Roman" w:cs="Times New Roman"/>
          <w:sz w:val="24"/>
          <w:szCs w:val="24"/>
        </w:rPr>
      </w:pPr>
      <w:r w:rsidRPr="00211882">
        <w:rPr>
          <w:rFonts w:ascii="Times New Roman" w:hAnsi="Times New Roman" w:cs="Times New Roman"/>
          <w:sz w:val="24"/>
          <w:szCs w:val="24"/>
        </w:rPr>
        <w:t>Выбирать подходящий инструмент инвестирования на фондовом рынке, выявлять риски, сопутствующие инвестированию денег на рынке ценных бумаг, рассчитывать уровень доходности по инвестициям, анализировать информацию для принятия решений на фондовом рынке.</w:t>
      </w:r>
    </w:p>
    <w:p w:rsidR="00211882" w:rsidRPr="00211882" w:rsidRDefault="00211882" w:rsidP="00211882">
      <w:pPr>
        <w:autoSpaceDE w:val="0"/>
        <w:autoSpaceDN w:val="0"/>
        <w:adjustRightInd w:val="0"/>
        <w:jc w:val="both"/>
        <w:rPr>
          <w:rFonts w:ascii="Times New Roman" w:hAnsi="Times New Roman" w:cs="Times New Roman"/>
          <w:sz w:val="24"/>
          <w:szCs w:val="24"/>
          <w:u w:val="single"/>
        </w:rPr>
      </w:pPr>
      <w:r w:rsidRPr="00211882">
        <w:rPr>
          <w:rFonts w:ascii="Times New Roman" w:hAnsi="Times New Roman" w:cs="Times New Roman"/>
          <w:sz w:val="24"/>
          <w:szCs w:val="24"/>
          <w:u w:val="single"/>
        </w:rPr>
        <w:t xml:space="preserve"> Компетенции</w:t>
      </w:r>
    </w:p>
    <w:p w:rsidR="00211882" w:rsidRPr="00211882" w:rsidRDefault="00211882" w:rsidP="00211882">
      <w:pPr>
        <w:autoSpaceDE w:val="0"/>
        <w:autoSpaceDN w:val="0"/>
        <w:adjustRightInd w:val="0"/>
        <w:jc w:val="both"/>
        <w:rPr>
          <w:rFonts w:ascii="Times New Roman" w:hAnsi="Times New Roman" w:cs="Times New Roman"/>
          <w:sz w:val="24"/>
          <w:szCs w:val="24"/>
        </w:rPr>
      </w:pPr>
      <w:r w:rsidRPr="00211882">
        <w:rPr>
          <w:rFonts w:ascii="Times New Roman" w:hAnsi="Times New Roman" w:cs="Times New Roman"/>
          <w:sz w:val="24"/>
          <w:szCs w:val="24"/>
        </w:rPr>
        <w:lastRenderedPageBreak/>
        <w:t>Знание и выбор инструментов фондового рынка, работа с информационными потоками для принятия оптимальных финансовых решений на рынке, расчёт необходимых показателей эффективности работы на фондовом рынке, определение и нейтрализация основных рисков, связанных с работой на фондовом рынке.</w:t>
      </w:r>
    </w:p>
    <w:p w:rsidR="00211882" w:rsidRPr="00211882" w:rsidRDefault="00211882" w:rsidP="00211882">
      <w:pPr>
        <w:autoSpaceDE w:val="0"/>
        <w:autoSpaceDN w:val="0"/>
        <w:adjustRightInd w:val="0"/>
        <w:jc w:val="both"/>
        <w:rPr>
          <w:rFonts w:ascii="Times New Roman" w:hAnsi="Times New Roman" w:cs="Times New Roman"/>
          <w:b/>
          <w:bCs/>
          <w:sz w:val="24"/>
          <w:szCs w:val="24"/>
        </w:rPr>
      </w:pPr>
      <w:r w:rsidRPr="00211882">
        <w:rPr>
          <w:rFonts w:ascii="Times New Roman" w:hAnsi="Times New Roman" w:cs="Times New Roman"/>
          <w:b/>
          <w:bCs/>
          <w:sz w:val="24"/>
          <w:szCs w:val="24"/>
        </w:rPr>
        <w:t>Налоги: почему их надо платить и чем грозит неуплата</w:t>
      </w:r>
    </w:p>
    <w:p w:rsidR="00211882" w:rsidRPr="00211882" w:rsidRDefault="00211882" w:rsidP="00211882">
      <w:pPr>
        <w:autoSpaceDE w:val="0"/>
        <w:autoSpaceDN w:val="0"/>
        <w:adjustRightInd w:val="0"/>
        <w:jc w:val="both"/>
        <w:rPr>
          <w:rFonts w:ascii="Times New Roman" w:hAnsi="Times New Roman" w:cs="Times New Roman"/>
          <w:sz w:val="24"/>
          <w:szCs w:val="24"/>
          <w:u w:val="single"/>
        </w:rPr>
      </w:pPr>
      <w:r w:rsidRPr="00211882">
        <w:rPr>
          <w:rFonts w:ascii="Times New Roman" w:hAnsi="Times New Roman" w:cs="Times New Roman"/>
          <w:sz w:val="24"/>
          <w:szCs w:val="24"/>
          <w:u w:val="single"/>
        </w:rPr>
        <w:t>Базовые понятия и знания</w:t>
      </w:r>
    </w:p>
    <w:p w:rsidR="00211882" w:rsidRPr="00211882" w:rsidRDefault="00211882" w:rsidP="00211882">
      <w:pPr>
        <w:autoSpaceDE w:val="0"/>
        <w:autoSpaceDN w:val="0"/>
        <w:adjustRightInd w:val="0"/>
        <w:jc w:val="both"/>
        <w:rPr>
          <w:rFonts w:ascii="Times New Roman" w:hAnsi="Times New Roman" w:cs="Times New Roman"/>
          <w:sz w:val="24"/>
          <w:szCs w:val="24"/>
        </w:rPr>
      </w:pPr>
      <w:r w:rsidRPr="00211882">
        <w:rPr>
          <w:rFonts w:ascii="Times New Roman" w:hAnsi="Times New Roman" w:cs="Times New Roman"/>
          <w:sz w:val="24"/>
          <w:szCs w:val="24"/>
        </w:rPr>
        <w:t>Налоговая система, налоги, пошлины, сборы, ИНН, налоговый вычет, пеня по налогам, налоговая декларация. Основания взимания налогов с граждан, налоги, уплачиваемые гражданами, необходимость получения ИНН и порядок его получения, случаи, в которых необходимо заполнять налоговую декларацию, знание случаев и способов получения налоговых вычетов.</w:t>
      </w:r>
    </w:p>
    <w:p w:rsidR="00211882" w:rsidRPr="00211882" w:rsidRDefault="00211882" w:rsidP="00211882">
      <w:pPr>
        <w:autoSpaceDE w:val="0"/>
        <w:autoSpaceDN w:val="0"/>
        <w:adjustRightInd w:val="0"/>
        <w:jc w:val="both"/>
        <w:rPr>
          <w:rFonts w:ascii="Times New Roman" w:hAnsi="Times New Roman" w:cs="Times New Roman"/>
          <w:sz w:val="24"/>
          <w:szCs w:val="24"/>
          <w:u w:val="single"/>
        </w:rPr>
      </w:pPr>
      <w:r w:rsidRPr="00211882">
        <w:rPr>
          <w:rFonts w:ascii="Times New Roman" w:hAnsi="Times New Roman" w:cs="Times New Roman"/>
          <w:sz w:val="24"/>
          <w:szCs w:val="24"/>
          <w:u w:val="single"/>
        </w:rPr>
        <w:t>Личностные характеристики и установки</w:t>
      </w:r>
    </w:p>
    <w:p w:rsidR="00211882" w:rsidRPr="00211882" w:rsidRDefault="00211882" w:rsidP="00211882">
      <w:pPr>
        <w:autoSpaceDE w:val="0"/>
        <w:autoSpaceDN w:val="0"/>
        <w:adjustRightInd w:val="0"/>
        <w:jc w:val="both"/>
        <w:rPr>
          <w:rFonts w:ascii="Times New Roman" w:hAnsi="Times New Roman" w:cs="Times New Roman"/>
          <w:sz w:val="24"/>
          <w:szCs w:val="24"/>
        </w:rPr>
      </w:pPr>
      <w:r w:rsidRPr="00211882">
        <w:rPr>
          <w:rFonts w:ascii="Times New Roman" w:hAnsi="Times New Roman" w:cs="Times New Roman"/>
          <w:sz w:val="24"/>
          <w:szCs w:val="24"/>
        </w:rPr>
        <w:t>Осознание необходимости уплаты налогов, понимание своих прав и обязанностей в сфере налогообложения, ориентация в действующей системе налогообложения.</w:t>
      </w:r>
    </w:p>
    <w:p w:rsidR="00211882" w:rsidRPr="00211882" w:rsidRDefault="00211882" w:rsidP="00211882">
      <w:pPr>
        <w:autoSpaceDE w:val="0"/>
        <w:autoSpaceDN w:val="0"/>
        <w:adjustRightInd w:val="0"/>
        <w:jc w:val="both"/>
        <w:rPr>
          <w:rFonts w:ascii="Times New Roman" w:hAnsi="Times New Roman" w:cs="Times New Roman"/>
          <w:sz w:val="24"/>
          <w:szCs w:val="24"/>
          <w:u w:val="single"/>
        </w:rPr>
      </w:pPr>
      <w:r w:rsidRPr="00211882">
        <w:rPr>
          <w:rFonts w:ascii="Times New Roman" w:hAnsi="Times New Roman" w:cs="Times New Roman"/>
          <w:sz w:val="24"/>
          <w:szCs w:val="24"/>
          <w:u w:val="single"/>
        </w:rPr>
        <w:t>Умения</w:t>
      </w:r>
    </w:p>
    <w:p w:rsidR="00211882" w:rsidRPr="00211882" w:rsidRDefault="00211882" w:rsidP="00211882">
      <w:pPr>
        <w:autoSpaceDE w:val="0"/>
        <w:autoSpaceDN w:val="0"/>
        <w:adjustRightInd w:val="0"/>
        <w:jc w:val="both"/>
        <w:rPr>
          <w:rFonts w:ascii="Times New Roman" w:hAnsi="Times New Roman" w:cs="Times New Roman"/>
          <w:sz w:val="24"/>
          <w:szCs w:val="24"/>
        </w:rPr>
      </w:pPr>
      <w:r w:rsidRPr="00211882">
        <w:rPr>
          <w:rFonts w:ascii="Times New Roman" w:hAnsi="Times New Roman" w:cs="Times New Roman"/>
          <w:sz w:val="24"/>
          <w:szCs w:val="24"/>
        </w:rPr>
        <w:t>Пользоваться личным кабинетом на сайте налоговой инспекции и получать актуальную информацию о начисленных налогах и задолженности, заполнять налоговую декларацию, оформлять заявление на получение налогового вычета, рассчитывать сумму налогов к уплате.</w:t>
      </w:r>
    </w:p>
    <w:p w:rsidR="00211882" w:rsidRPr="00211882" w:rsidRDefault="00211882" w:rsidP="00211882">
      <w:pPr>
        <w:autoSpaceDE w:val="0"/>
        <w:autoSpaceDN w:val="0"/>
        <w:adjustRightInd w:val="0"/>
        <w:jc w:val="both"/>
        <w:rPr>
          <w:rFonts w:ascii="Times New Roman" w:hAnsi="Times New Roman" w:cs="Times New Roman"/>
          <w:sz w:val="24"/>
          <w:szCs w:val="24"/>
          <w:u w:val="single"/>
        </w:rPr>
      </w:pPr>
      <w:r w:rsidRPr="00211882">
        <w:rPr>
          <w:rFonts w:ascii="Times New Roman" w:hAnsi="Times New Roman" w:cs="Times New Roman"/>
          <w:sz w:val="24"/>
          <w:szCs w:val="24"/>
          <w:u w:val="single"/>
        </w:rPr>
        <w:t>Компетенции</w:t>
      </w:r>
    </w:p>
    <w:p w:rsidR="00211882" w:rsidRPr="00211882" w:rsidRDefault="00211882" w:rsidP="00211882">
      <w:pPr>
        <w:autoSpaceDE w:val="0"/>
        <w:autoSpaceDN w:val="0"/>
        <w:adjustRightInd w:val="0"/>
        <w:jc w:val="both"/>
        <w:rPr>
          <w:rFonts w:ascii="Times New Roman" w:hAnsi="Times New Roman" w:cs="Times New Roman"/>
          <w:sz w:val="24"/>
          <w:szCs w:val="24"/>
        </w:rPr>
      </w:pPr>
      <w:r w:rsidRPr="00211882">
        <w:rPr>
          <w:rFonts w:ascii="Times New Roman" w:hAnsi="Times New Roman" w:cs="Times New Roman"/>
          <w:sz w:val="24"/>
          <w:szCs w:val="24"/>
        </w:rPr>
        <w:t xml:space="preserve">Организовывать свои отношения с налоговыми органами, своевременно реагировать на изменения в налоговом законодательстве.                                                                </w:t>
      </w:r>
      <w:r w:rsidRPr="00211882">
        <w:rPr>
          <w:rFonts w:ascii="Times New Roman" w:hAnsi="Times New Roman" w:cs="Times New Roman"/>
          <w:b/>
          <w:bCs/>
          <w:sz w:val="24"/>
          <w:szCs w:val="24"/>
        </w:rPr>
        <w:t>Страхование: что и как надо страховать,</w:t>
      </w:r>
      <w:r w:rsidRPr="00211882">
        <w:rPr>
          <w:rFonts w:ascii="Times New Roman" w:hAnsi="Times New Roman" w:cs="Times New Roman"/>
          <w:sz w:val="24"/>
          <w:szCs w:val="24"/>
        </w:rPr>
        <w:t xml:space="preserve"> </w:t>
      </w:r>
      <w:r w:rsidRPr="00211882">
        <w:rPr>
          <w:rFonts w:ascii="Times New Roman" w:hAnsi="Times New Roman" w:cs="Times New Roman"/>
          <w:b/>
          <w:bCs/>
          <w:sz w:val="24"/>
          <w:szCs w:val="24"/>
        </w:rPr>
        <w:t>чтобы не попасть в беду</w:t>
      </w:r>
    </w:p>
    <w:p w:rsidR="00211882" w:rsidRPr="00211882" w:rsidRDefault="00211882" w:rsidP="00211882">
      <w:pPr>
        <w:autoSpaceDE w:val="0"/>
        <w:autoSpaceDN w:val="0"/>
        <w:adjustRightInd w:val="0"/>
        <w:jc w:val="both"/>
        <w:rPr>
          <w:rFonts w:ascii="Times New Roman" w:hAnsi="Times New Roman" w:cs="Times New Roman"/>
          <w:sz w:val="24"/>
          <w:szCs w:val="24"/>
          <w:u w:val="single"/>
        </w:rPr>
      </w:pPr>
      <w:r w:rsidRPr="00211882">
        <w:rPr>
          <w:rFonts w:ascii="Times New Roman" w:hAnsi="Times New Roman" w:cs="Times New Roman"/>
          <w:sz w:val="24"/>
          <w:szCs w:val="24"/>
          <w:u w:val="single"/>
        </w:rPr>
        <w:t>Базовые понятия и знания</w:t>
      </w:r>
    </w:p>
    <w:p w:rsidR="00211882" w:rsidRPr="00211882" w:rsidRDefault="00211882" w:rsidP="00211882">
      <w:pPr>
        <w:autoSpaceDE w:val="0"/>
        <w:autoSpaceDN w:val="0"/>
        <w:adjustRightInd w:val="0"/>
        <w:jc w:val="both"/>
        <w:rPr>
          <w:rFonts w:ascii="Times New Roman" w:hAnsi="Times New Roman" w:cs="Times New Roman"/>
          <w:sz w:val="24"/>
          <w:szCs w:val="24"/>
        </w:rPr>
      </w:pPr>
      <w:r w:rsidRPr="00211882">
        <w:rPr>
          <w:rFonts w:ascii="Times New Roman" w:hAnsi="Times New Roman" w:cs="Times New Roman"/>
          <w:sz w:val="24"/>
          <w:szCs w:val="24"/>
        </w:rPr>
        <w:t>Страхование, страховой полис, имущественное страхование, личное страхование, страхование ответственности, страховой случай, страховая выплата, обязательное и добровольное страхование, франшиза, страховая сумма, страховая стоимость, страховая премия. Страховой рынок, основные участники страхового рынка, особенности развития страхового рынка в России, классификация страховых продуктов, условия осуществления различных видов страхования, алгоритм действий при наступлении страховых случаев, особенности выбора страховой компании.</w:t>
      </w:r>
    </w:p>
    <w:p w:rsidR="00211882" w:rsidRPr="00211882" w:rsidRDefault="00211882" w:rsidP="00211882">
      <w:pPr>
        <w:autoSpaceDE w:val="0"/>
        <w:autoSpaceDN w:val="0"/>
        <w:adjustRightInd w:val="0"/>
        <w:jc w:val="both"/>
        <w:rPr>
          <w:rFonts w:ascii="Times New Roman" w:hAnsi="Times New Roman" w:cs="Times New Roman"/>
          <w:sz w:val="24"/>
          <w:szCs w:val="24"/>
          <w:u w:val="single"/>
        </w:rPr>
      </w:pPr>
      <w:r w:rsidRPr="00211882">
        <w:rPr>
          <w:rFonts w:ascii="Times New Roman" w:hAnsi="Times New Roman" w:cs="Times New Roman"/>
          <w:sz w:val="24"/>
          <w:szCs w:val="24"/>
          <w:u w:val="single"/>
        </w:rPr>
        <w:t>Личностные характеристики и установки</w:t>
      </w:r>
    </w:p>
    <w:p w:rsidR="00211882" w:rsidRPr="00211882" w:rsidRDefault="00211882" w:rsidP="00211882">
      <w:pPr>
        <w:autoSpaceDE w:val="0"/>
        <w:autoSpaceDN w:val="0"/>
        <w:adjustRightInd w:val="0"/>
        <w:jc w:val="both"/>
        <w:rPr>
          <w:rFonts w:ascii="Times New Roman" w:hAnsi="Times New Roman" w:cs="Times New Roman"/>
          <w:sz w:val="24"/>
          <w:szCs w:val="24"/>
        </w:rPr>
      </w:pPr>
      <w:r w:rsidRPr="00211882">
        <w:rPr>
          <w:rFonts w:ascii="Times New Roman" w:hAnsi="Times New Roman" w:cs="Times New Roman"/>
          <w:sz w:val="24"/>
          <w:szCs w:val="24"/>
        </w:rPr>
        <w:t>Осознать цель, задачи и принципы страхования, понимать важность приобретения страховых услуг, уметь правильно выбирать страховые продукты, знать преимущества и недостатки условий договоров страхования.</w:t>
      </w:r>
    </w:p>
    <w:p w:rsidR="00211882" w:rsidRPr="00211882" w:rsidRDefault="00211882" w:rsidP="00211882">
      <w:pPr>
        <w:autoSpaceDE w:val="0"/>
        <w:autoSpaceDN w:val="0"/>
        <w:adjustRightInd w:val="0"/>
        <w:jc w:val="both"/>
        <w:rPr>
          <w:rFonts w:ascii="Times New Roman" w:hAnsi="Times New Roman" w:cs="Times New Roman"/>
          <w:sz w:val="24"/>
          <w:szCs w:val="24"/>
          <w:u w:val="single"/>
        </w:rPr>
      </w:pPr>
      <w:r w:rsidRPr="00211882">
        <w:rPr>
          <w:rFonts w:ascii="Times New Roman" w:hAnsi="Times New Roman" w:cs="Times New Roman"/>
          <w:sz w:val="24"/>
          <w:szCs w:val="24"/>
          <w:u w:val="single"/>
        </w:rPr>
        <w:t>Умения</w:t>
      </w:r>
    </w:p>
    <w:p w:rsidR="00211882" w:rsidRPr="00211882" w:rsidRDefault="00211882" w:rsidP="00211882">
      <w:pPr>
        <w:autoSpaceDE w:val="0"/>
        <w:autoSpaceDN w:val="0"/>
        <w:adjustRightInd w:val="0"/>
        <w:jc w:val="both"/>
        <w:rPr>
          <w:rFonts w:ascii="Times New Roman" w:hAnsi="Times New Roman" w:cs="Times New Roman"/>
          <w:sz w:val="24"/>
          <w:szCs w:val="24"/>
        </w:rPr>
      </w:pPr>
      <w:r w:rsidRPr="00211882">
        <w:rPr>
          <w:rFonts w:ascii="Times New Roman" w:hAnsi="Times New Roman" w:cs="Times New Roman"/>
          <w:sz w:val="24"/>
          <w:szCs w:val="24"/>
        </w:rPr>
        <w:t>Понимать содержание договора страхования, уметь работать с правилами страхования, уметь актуализировать страховую информацию, уметь правильно выбрать условия страхования, уметь оперировать страховой терминологией, разбираться в критериях выбора страховой компании.</w:t>
      </w:r>
    </w:p>
    <w:p w:rsidR="00211882" w:rsidRPr="00211882" w:rsidRDefault="00211882" w:rsidP="00211882">
      <w:pPr>
        <w:autoSpaceDE w:val="0"/>
        <w:autoSpaceDN w:val="0"/>
        <w:adjustRightInd w:val="0"/>
        <w:jc w:val="both"/>
        <w:rPr>
          <w:rFonts w:ascii="Times New Roman" w:hAnsi="Times New Roman" w:cs="Times New Roman"/>
          <w:sz w:val="24"/>
          <w:szCs w:val="24"/>
          <w:u w:val="single"/>
        </w:rPr>
      </w:pPr>
      <w:r w:rsidRPr="00211882">
        <w:rPr>
          <w:rFonts w:ascii="Times New Roman" w:hAnsi="Times New Roman" w:cs="Times New Roman"/>
          <w:sz w:val="24"/>
          <w:szCs w:val="24"/>
          <w:u w:val="single"/>
        </w:rPr>
        <w:t>Компетенции</w:t>
      </w:r>
    </w:p>
    <w:p w:rsidR="00211882" w:rsidRPr="00211882" w:rsidRDefault="00211882" w:rsidP="00211882">
      <w:pPr>
        <w:autoSpaceDE w:val="0"/>
        <w:autoSpaceDN w:val="0"/>
        <w:adjustRightInd w:val="0"/>
        <w:jc w:val="both"/>
        <w:rPr>
          <w:rFonts w:ascii="Times New Roman" w:hAnsi="Times New Roman" w:cs="Times New Roman"/>
          <w:sz w:val="24"/>
          <w:szCs w:val="24"/>
        </w:rPr>
      </w:pPr>
      <w:r w:rsidRPr="00211882">
        <w:rPr>
          <w:rFonts w:ascii="Times New Roman" w:hAnsi="Times New Roman" w:cs="Times New Roman"/>
          <w:sz w:val="24"/>
          <w:szCs w:val="24"/>
        </w:rPr>
        <w:lastRenderedPageBreak/>
        <w:t>Понимать нужность и важность процедуры страхования, проводить сравнение страховых продуктов, принимать правильные решения о страховании на основе проведения анализа жизненной ситуации, оценивать надёжность страховой компании, оценивать правильность и прозрачность условий страхования.</w:t>
      </w:r>
    </w:p>
    <w:p w:rsidR="00211882" w:rsidRPr="00211882" w:rsidRDefault="00211882" w:rsidP="00211882">
      <w:pPr>
        <w:autoSpaceDE w:val="0"/>
        <w:autoSpaceDN w:val="0"/>
        <w:adjustRightInd w:val="0"/>
        <w:jc w:val="both"/>
        <w:rPr>
          <w:rFonts w:ascii="Times New Roman" w:hAnsi="Times New Roman" w:cs="Times New Roman"/>
          <w:b/>
          <w:bCs/>
          <w:sz w:val="24"/>
          <w:szCs w:val="24"/>
        </w:rPr>
      </w:pPr>
      <w:r w:rsidRPr="00211882">
        <w:rPr>
          <w:rFonts w:ascii="Times New Roman" w:hAnsi="Times New Roman" w:cs="Times New Roman"/>
          <w:b/>
          <w:bCs/>
          <w:sz w:val="24"/>
          <w:szCs w:val="24"/>
        </w:rPr>
        <w:t>Собственный бизнес: как создать  и не потерять</w:t>
      </w:r>
    </w:p>
    <w:p w:rsidR="00211882" w:rsidRPr="00211882" w:rsidRDefault="00211882" w:rsidP="00211882">
      <w:pPr>
        <w:autoSpaceDE w:val="0"/>
        <w:autoSpaceDN w:val="0"/>
        <w:adjustRightInd w:val="0"/>
        <w:jc w:val="both"/>
        <w:rPr>
          <w:rFonts w:ascii="Times New Roman" w:hAnsi="Times New Roman" w:cs="Times New Roman"/>
          <w:sz w:val="24"/>
          <w:szCs w:val="24"/>
          <w:u w:val="single"/>
        </w:rPr>
      </w:pPr>
      <w:r w:rsidRPr="00211882">
        <w:rPr>
          <w:rFonts w:ascii="Times New Roman" w:hAnsi="Times New Roman" w:cs="Times New Roman"/>
          <w:sz w:val="24"/>
          <w:szCs w:val="24"/>
          <w:u w:val="single"/>
        </w:rPr>
        <w:t>Базовые понятия и знания</w:t>
      </w:r>
    </w:p>
    <w:p w:rsidR="00211882" w:rsidRPr="00211882" w:rsidRDefault="00211882" w:rsidP="00211882">
      <w:pPr>
        <w:autoSpaceDE w:val="0"/>
        <w:autoSpaceDN w:val="0"/>
        <w:adjustRightInd w:val="0"/>
        <w:jc w:val="both"/>
        <w:rPr>
          <w:rFonts w:ascii="Times New Roman" w:hAnsi="Times New Roman" w:cs="Times New Roman"/>
          <w:sz w:val="24"/>
          <w:szCs w:val="24"/>
        </w:rPr>
      </w:pPr>
      <w:r w:rsidRPr="00211882">
        <w:rPr>
          <w:rFonts w:ascii="Times New Roman" w:hAnsi="Times New Roman" w:cs="Times New Roman"/>
          <w:sz w:val="24"/>
          <w:szCs w:val="24"/>
        </w:rPr>
        <w:t>Бизнес, уставный капитал, привлечённый капитал, бизнес-план, доходы, расходы, прибыль, бухгалтерский учёт, маркетинг, менеджмент, налоги, риски, малый и средний бизнес. Понятие малого и среднего бизнеса, порядок формирования уставного капитала, структура доходов и расходов, порядок расчёта прибыли, необходимость и назначение бухгалтерского учёта, функции маркетинга и менеджмента в работе предприятия, порядок расчёта и уплаты налогов в малом и среднем бизнесе, определение рисков и их снижение.</w:t>
      </w:r>
    </w:p>
    <w:p w:rsidR="00211882" w:rsidRPr="00211882" w:rsidRDefault="00211882" w:rsidP="00211882">
      <w:pPr>
        <w:autoSpaceDE w:val="0"/>
        <w:autoSpaceDN w:val="0"/>
        <w:adjustRightInd w:val="0"/>
        <w:jc w:val="both"/>
        <w:rPr>
          <w:rFonts w:ascii="Times New Roman" w:hAnsi="Times New Roman" w:cs="Times New Roman"/>
          <w:sz w:val="24"/>
          <w:szCs w:val="24"/>
          <w:u w:val="single"/>
        </w:rPr>
      </w:pPr>
      <w:r w:rsidRPr="00211882">
        <w:rPr>
          <w:rFonts w:ascii="Times New Roman" w:hAnsi="Times New Roman" w:cs="Times New Roman"/>
          <w:sz w:val="24"/>
          <w:szCs w:val="24"/>
          <w:u w:val="single"/>
        </w:rPr>
        <w:t>Личностные характеристики и установки</w:t>
      </w:r>
    </w:p>
    <w:p w:rsidR="00211882" w:rsidRPr="00211882" w:rsidRDefault="00211882" w:rsidP="00211882">
      <w:pPr>
        <w:autoSpaceDE w:val="0"/>
        <w:autoSpaceDN w:val="0"/>
        <w:adjustRightInd w:val="0"/>
        <w:jc w:val="both"/>
        <w:rPr>
          <w:rFonts w:ascii="Times New Roman" w:hAnsi="Times New Roman" w:cs="Times New Roman"/>
          <w:sz w:val="24"/>
          <w:szCs w:val="24"/>
        </w:rPr>
      </w:pPr>
      <w:r w:rsidRPr="00211882">
        <w:rPr>
          <w:rFonts w:ascii="Times New Roman" w:hAnsi="Times New Roman" w:cs="Times New Roman"/>
          <w:sz w:val="24"/>
          <w:szCs w:val="24"/>
        </w:rPr>
        <w:t>Понимание порядка функционирования предприятия, роли уставного и привлечённого капиталов в его развитии, необходимости учёта доходов и расходов в процессе ведения бизнеса.</w:t>
      </w:r>
    </w:p>
    <w:p w:rsidR="00211882" w:rsidRPr="00211882" w:rsidRDefault="00211882" w:rsidP="00211882">
      <w:pPr>
        <w:autoSpaceDE w:val="0"/>
        <w:autoSpaceDN w:val="0"/>
        <w:adjustRightInd w:val="0"/>
        <w:jc w:val="both"/>
        <w:rPr>
          <w:rFonts w:ascii="Times New Roman" w:hAnsi="Times New Roman" w:cs="Times New Roman"/>
          <w:sz w:val="24"/>
          <w:szCs w:val="24"/>
          <w:u w:val="single"/>
        </w:rPr>
      </w:pPr>
      <w:r w:rsidRPr="00211882">
        <w:rPr>
          <w:rFonts w:ascii="Times New Roman" w:hAnsi="Times New Roman" w:cs="Times New Roman"/>
          <w:sz w:val="24"/>
          <w:szCs w:val="24"/>
          <w:u w:val="single"/>
        </w:rPr>
        <w:t>Умения</w:t>
      </w:r>
    </w:p>
    <w:p w:rsidR="00211882" w:rsidRPr="00211882" w:rsidRDefault="00211882" w:rsidP="00211882">
      <w:pPr>
        <w:autoSpaceDE w:val="0"/>
        <w:autoSpaceDN w:val="0"/>
        <w:adjustRightInd w:val="0"/>
        <w:jc w:val="both"/>
        <w:rPr>
          <w:rFonts w:ascii="Times New Roman" w:hAnsi="Times New Roman" w:cs="Times New Roman"/>
          <w:sz w:val="24"/>
          <w:szCs w:val="24"/>
        </w:rPr>
      </w:pPr>
      <w:r w:rsidRPr="00211882">
        <w:rPr>
          <w:rFonts w:ascii="Times New Roman" w:hAnsi="Times New Roman" w:cs="Times New Roman"/>
          <w:sz w:val="24"/>
          <w:szCs w:val="24"/>
        </w:rPr>
        <w:t>Определять потребность в капитале для развития бизнеса, составлять бизнес-план, рассчитывать прибыль, налоги, знать порядок уплаты налогов в малом и среднем бизнесе, строить структуру управления на предприятии.</w:t>
      </w:r>
    </w:p>
    <w:p w:rsidR="00211882" w:rsidRPr="00211882" w:rsidRDefault="00211882" w:rsidP="00211882">
      <w:pPr>
        <w:autoSpaceDE w:val="0"/>
        <w:autoSpaceDN w:val="0"/>
        <w:adjustRightInd w:val="0"/>
        <w:jc w:val="both"/>
        <w:rPr>
          <w:rFonts w:ascii="Times New Roman" w:hAnsi="Times New Roman" w:cs="Times New Roman"/>
          <w:sz w:val="24"/>
          <w:szCs w:val="24"/>
          <w:u w:val="single"/>
        </w:rPr>
      </w:pPr>
      <w:r w:rsidRPr="00211882">
        <w:rPr>
          <w:rFonts w:ascii="Times New Roman" w:hAnsi="Times New Roman" w:cs="Times New Roman"/>
          <w:sz w:val="24"/>
          <w:szCs w:val="24"/>
          <w:u w:val="single"/>
        </w:rPr>
        <w:t>Компетенции</w:t>
      </w:r>
    </w:p>
    <w:p w:rsidR="00211882" w:rsidRPr="00211882" w:rsidRDefault="00211882" w:rsidP="00211882">
      <w:pPr>
        <w:autoSpaceDE w:val="0"/>
        <w:autoSpaceDN w:val="0"/>
        <w:adjustRightInd w:val="0"/>
        <w:jc w:val="both"/>
        <w:rPr>
          <w:rFonts w:ascii="Times New Roman" w:hAnsi="Times New Roman" w:cs="Times New Roman"/>
          <w:sz w:val="24"/>
          <w:szCs w:val="24"/>
        </w:rPr>
      </w:pPr>
      <w:r w:rsidRPr="00211882">
        <w:rPr>
          <w:rFonts w:ascii="Times New Roman" w:hAnsi="Times New Roman" w:cs="Times New Roman"/>
          <w:sz w:val="24"/>
          <w:szCs w:val="24"/>
        </w:rPr>
        <w:t xml:space="preserve">Знание ключевых этапов создания бизнеса, структуры бизнес-плана, финансовых расчётов, необходимых для ведения бизнеса, знание основ маркетинга и менеджмента, необходимых для управления вновь созданным предприятием.                                                </w:t>
      </w:r>
    </w:p>
    <w:p w:rsidR="00211882" w:rsidRPr="00211882" w:rsidRDefault="00211882" w:rsidP="00211882">
      <w:pPr>
        <w:autoSpaceDE w:val="0"/>
        <w:autoSpaceDN w:val="0"/>
        <w:adjustRightInd w:val="0"/>
        <w:jc w:val="both"/>
        <w:rPr>
          <w:rFonts w:ascii="Times New Roman" w:hAnsi="Times New Roman" w:cs="Times New Roman"/>
          <w:sz w:val="24"/>
          <w:szCs w:val="24"/>
        </w:rPr>
      </w:pPr>
      <w:r w:rsidRPr="00211882">
        <w:rPr>
          <w:rFonts w:ascii="Times New Roman" w:hAnsi="Times New Roman" w:cs="Times New Roman"/>
          <w:b/>
          <w:sz w:val="24"/>
          <w:szCs w:val="24"/>
        </w:rPr>
        <w:t>Финансовые мошенничества: как распознать и не стать жертвой</w:t>
      </w:r>
    </w:p>
    <w:p w:rsidR="00211882" w:rsidRPr="00211882" w:rsidRDefault="00211882" w:rsidP="00211882">
      <w:pPr>
        <w:autoSpaceDE w:val="0"/>
        <w:autoSpaceDN w:val="0"/>
        <w:adjustRightInd w:val="0"/>
        <w:jc w:val="both"/>
        <w:rPr>
          <w:rFonts w:ascii="Times New Roman" w:hAnsi="Times New Roman" w:cs="Times New Roman"/>
          <w:sz w:val="24"/>
          <w:szCs w:val="24"/>
          <w:u w:val="single"/>
        </w:rPr>
      </w:pPr>
      <w:r w:rsidRPr="00211882">
        <w:rPr>
          <w:rFonts w:ascii="Times New Roman" w:hAnsi="Times New Roman" w:cs="Times New Roman"/>
          <w:sz w:val="24"/>
          <w:szCs w:val="24"/>
          <w:u w:val="single"/>
        </w:rPr>
        <w:t>Базовые понятия и знания</w:t>
      </w:r>
    </w:p>
    <w:p w:rsidR="00211882" w:rsidRPr="00211882" w:rsidRDefault="00211882" w:rsidP="00211882">
      <w:pPr>
        <w:autoSpaceDE w:val="0"/>
        <w:autoSpaceDN w:val="0"/>
        <w:adjustRightInd w:val="0"/>
        <w:jc w:val="both"/>
        <w:rPr>
          <w:rFonts w:ascii="Times New Roman" w:hAnsi="Times New Roman" w:cs="Times New Roman"/>
          <w:sz w:val="24"/>
          <w:szCs w:val="24"/>
        </w:rPr>
      </w:pPr>
      <w:r w:rsidRPr="00211882">
        <w:rPr>
          <w:rFonts w:ascii="Times New Roman" w:hAnsi="Times New Roman" w:cs="Times New Roman"/>
          <w:sz w:val="24"/>
          <w:szCs w:val="24"/>
        </w:rPr>
        <w:t>Инвестиции, инвестирование, инвестиционный портфель, стратегия инвестирования, инвестиционный инструмент, диверсификация инвестиционного портфеля, финансовый риск, доходность, срок инвестирования, сумма инвестирования, финансовая пирамида, Хайп, фишинг, фарминг. Виды рисков при осуществлении финансовых операций, способы защиты от финансовых мошенничеств, знания о признаках финансовой пирамиды.</w:t>
      </w:r>
    </w:p>
    <w:p w:rsidR="00211882" w:rsidRPr="00211882" w:rsidRDefault="00211882" w:rsidP="00211882">
      <w:pPr>
        <w:autoSpaceDE w:val="0"/>
        <w:autoSpaceDN w:val="0"/>
        <w:adjustRightInd w:val="0"/>
        <w:jc w:val="both"/>
        <w:rPr>
          <w:rFonts w:ascii="Times New Roman" w:hAnsi="Times New Roman" w:cs="Times New Roman"/>
          <w:sz w:val="24"/>
          <w:szCs w:val="24"/>
          <w:u w:val="single"/>
        </w:rPr>
      </w:pPr>
      <w:r w:rsidRPr="00211882">
        <w:rPr>
          <w:rFonts w:ascii="Times New Roman" w:hAnsi="Times New Roman" w:cs="Times New Roman"/>
          <w:sz w:val="24"/>
          <w:szCs w:val="24"/>
          <w:u w:val="single"/>
        </w:rPr>
        <w:t>Личностные характеристики и установки</w:t>
      </w:r>
    </w:p>
    <w:p w:rsidR="00211882" w:rsidRPr="00211882" w:rsidRDefault="00211882" w:rsidP="00211882">
      <w:pPr>
        <w:autoSpaceDE w:val="0"/>
        <w:autoSpaceDN w:val="0"/>
        <w:adjustRightInd w:val="0"/>
        <w:jc w:val="both"/>
        <w:rPr>
          <w:rFonts w:ascii="Times New Roman" w:hAnsi="Times New Roman" w:cs="Times New Roman"/>
          <w:sz w:val="24"/>
          <w:szCs w:val="24"/>
        </w:rPr>
      </w:pPr>
      <w:r w:rsidRPr="00211882">
        <w:rPr>
          <w:rFonts w:ascii="Times New Roman" w:hAnsi="Times New Roman" w:cs="Times New Roman"/>
          <w:sz w:val="24"/>
          <w:szCs w:val="24"/>
        </w:rPr>
        <w:t>Понимание взаимосвязей риск – доходность инвестиционных инструментов, ключевых характеристик выбора стратегии инвестирования, особенностей функционирования мошеннических финансовых схем.</w:t>
      </w:r>
    </w:p>
    <w:p w:rsidR="00211882" w:rsidRPr="00211882" w:rsidRDefault="00211882" w:rsidP="00211882">
      <w:pPr>
        <w:autoSpaceDE w:val="0"/>
        <w:autoSpaceDN w:val="0"/>
        <w:adjustRightInd w:val="0"/>
        <w:jc w:val="both"/>
        <w:rPr>
          <w:rFonts w:ascii="Times New Roman" w:hAnsi="Times New Roman" w:cs="Times New Roman"/>
          <w:sz w:val="24"/>
          <w:szCs w:val="24"/>
          <w:u w:val="single"/>
        </w:rPr>
      </w:pPr>
      <w:r w:rsidRPr="00211882">
        <w:rPr>
          <w:rFonts w:ascii="Times New Roman" w:hAnsi="Times New Roman" w:cs="Times New Roman"/>
          <w:sz w:val="24"/>
          <w:szCs w:val="24"/>
          <w:u w:val="single"/>
        </w:rPr>
        <w:t>Умения</w:t>
      </w:r>
    </w:p>
    <w:p w:rsidR="00211882" w:rsidRPr="00211882" w:rsidRDefault="00211882" w:rsidP="00211882">
      <w:pPr>
        <w:autoSpaceDE w:val="0"/>
        <w:autoSpaceDN w:val="0"/>
        <w:adjustRightInd w:val="0"/>
        <w:jc w:val="both"/>
        <w:rPr>
          <w:rFonts w:ascii="Times New Roman" w:hAnsi="Times New Roman" w:cs="Times New Roman"/>
          <w:sz w:val="24"/>
          <w:szCs w:val="24"/>
        </w:rPr>
      </w:pPr>
      <w:r w:rsidRPr="00211882">
        <w:rPr>
          <w:rFonts w:ascii="Times New Roman" w:hAnsi="Times New Roman" w:cs="Times New Roman"/>
          <w:sz w:val="24"/>
          <w:szCs w:val="24"/>
        </w:rPr>
        <w:t xml:space="preserve">Различать стратегии инвестирования, выбирать приемлемую для себя стратегию инвестирования с позиции приемлемого уровня риска и доходности, рассчитать доходность инвестиций, диверсифицировать инвестиционный портфель с точки зрения минимизации рисков и приемлемости доходности, распознать финансовую пирамиду среди множества </w:t>
      </w:r>
      <w:r w:rsidRPr="00211882">
        <w:rPr>
          <w:rFonts w:ascii="Times New Roman" w:hAnsi="Times New Roman" w:cs="Times New Roman"/>
          <w:sz w:val="24"/>
          <w:szCs w:val="24"/>
        </w:rPr>
        <w:lastRenderedPageBreak/>
        <w:t>инвестиционных предложений, отличить фишинговый сайт от подлинного, защитить себя от фарминга и фишинга.</w:t>
      </w:r>
    </w:p>
    <w:p w:rsidR="00211882" w:rsidRPr="00211882" w:rsidRDefault="00211882" w:rsidP="00211882">
      <w:pPr>
        <w:autoSpaceDE w:val="0"/>
        <w:autoSpaceDN w:val="0"/>
        <w:adjustRightInd w:val="0"/>
        <w:jc w:val="both"/>
        <w:rPr>
          <w:rFonts w:ascii="Times New Roman" w:hAnsi="Times New Roman" w:cs="Times New Roman"/>
          <w:sz w:val="24"/>
          <w:szCs w:val="24"/>
          <w:u w:val="single"/>
        </w:rPr>
      </w:pPr>
      <w:r w:rsidRPr="00211882">
        <w:rPr>
          <w:rFonts w:ascii="Times New Roman" w:hAnsi="Times New Roman" w:cs="Times New Roman"/>
          <w:sz w:val="24"/>
          <w:szCs w:val="24"/>
          <w:u w:val="single"/>
        </w:rPr>
        <w:t>Компетенции</w:t>
      </w:r>
    </w:p>
    <w:p w:rsidR="00211882" w:rsidRPr="00211882" w:rsidRDefault="00211882" w:rsidP="00211882">
      <w:pPr>
        <w:autoSpaceDE w:val="0"/>
        <w:autoSpaceDN w:val="0"/>
        <w:adjustRightInd w:val="0"/>
        <w:jc w:val="both"/>
        <w:rPr>
          <w:rFonts w:ascii="Times New Roman" w:hAnsi="Times New Roman" w:cs="Times New Roman"/>
          <w:sz w:val="24"/>
          <w:szCs w:val="24"/>
        </w:rPr>
      </w:pPr>
      <w:r w:rsidRPr="00211882">
        <w:rPr>
          <w:rFonts w:ascii="Times New Roman" w:hAnsi="Times New Roman" w:cs="Times New Roman"/>
          <w:sz w:val="24"/>
          <w:szCs w:val="24"/>
        </w:rPr>
        <w:t>Сравнивать и выбирать оптимальный вариант размещения своего капитала в различные инвестиционные инструменты, оценивать доходность своих инвестиций, определять уровень риска инвестиционного портфеля.</w:t>
      </w:r>
    </w:p>
    <w:p w:rsidR="00211882" w:rsidRPr="00211882" w:rsidRDefault="00211882" w:rsidP="00211882">
      <w:pPr>
        <w:autoSpaceDE w:val="0"/>
        <w:autoSpaceDN w:val="0"/>
        <w:adjustRightInd w:val="0"/>
        <w:jc w:val="both"/>
        <w:rPr>
          <w:rFonts w:ascii="Times New Roman" w:hAnsi="Times New Roman" w:cs="Times New Roman"/>
          <w:b/>
          <w:bCs/>
          <w:sz w:val="24"/>
          <w:szCs w:val="24"/>
        </w:rPr>
      </w:pPr>
      <w:r w:rsidRPr="00211882">
        <w:rPr>
          <w:rFonts w:ascii="Times New Roman" w:hAnsi="Times New Roman" w:cs="Times New Roman"/>
          <w:b/>
          <w:bCs/>
          <w:sz w:val="24"/>
          <w:szCs w:val="24"/>
        </w:rPr>
        <w:t xml:space="preserve"> Обеспеченная старость: возможности пенсионного накопления</w:t>
      </w:r>
    </w:p>
    <w:p w:rsidR="00211882" w:rsidRPr="00211882" w:rsidRDefault="00211882" w:rsidP="00211882">
      <w:pPr>
        <w:autoSpaceDE w:val="0"/>
        <w:autoSpaceDN w:val="0"/>
        <w:adjustRightInd w:val="0"/>
        <w:jc w:val="both"/>
        <w:rPr>
          <w:rFonts w:ascii="Times New Roman" w:hAnsi="Times New Roman" w:cs="Times New Roman"/>
          <w:sz w:val="24"/>
          <w:szCs w:val="24"/>
          <w:u w:val="single"/>
        </w:rPr>
      </w:pPr>
      <w:r w:rsidRPr="00211882">
        <w:rPr>
          <w:rFonts w:ascii="Times New Roman" w:hAnsi="Times New Roman" w:cs="Times New Roman"/>
          <w:sz w:val="24"/>
          <w:szCs w:val="24"/>
          <w:u w:val="single"/>
        </w:rPr>
        <w:t>Базовые понятия и знания</w:t>
      </w:r>
    </w:p>
    <w:p w:rsidR="00211882" w:rsidRPr="00211882" w:rsidRDefault="00211882" w:rsidP="00211882">
      <w:pPr>
        <w:autoSpaceDE w:val="0"/>
        <w:autoSpaceDN w:val="0"/>
        <w:adjustRightInd w:val="0"/>
        <w:jc w:val="both"/>
        <w:rPr>
          <w:rFonts w:ascii="Times New Roman" w:hAnsi="Times New Roman" w:cs="Times New Roman"/>
          <w:sz w:val="24"/>
          <w:szCs w:val="24"/>
        </w:rPr>
      </w:pPr>
      <w:r w:rsidRPr="00211882">
        <w:rPr>
          <w:rFonts w:ascii="Times New Roman" w:hAnsi="Times New Roman" w:cs="Times New Roman"/>
          <w:sz w:val="24"/>
          <w:szCs w:val="24"/>
        </w:rPr>
        <w:t>Пенсия, пенсионная система, пенсионный фонд, управляющая компания, негосударственное пенсионное обеспечение.  Способы финансового обеспечения в старости, основания получения пенсии по старости, знание о существующих программах пенсионного обеспечения.</w:t>
      </w:r>
    </w:p>
    <w:p w:rsidR="00211882" w:rsidRPr="00211882" w:rsidRDefault="00211882" w:rsidP="00211882">
      <w:pPr>
        <w:autoSpaceDE w:val="0"/>
        <w:autoSpaceDN w:val="0"/>
        <w:adjustRightInd w:val="0"/>
        <w:jc w:val="both"/>
        <w:rPr>
          <w:rFonts w:ascii="Times New Roman" w:hAnsi="Times New Roman" w:cs="Times New Roman"/>
          <w:sz w:val="24"/>
          <w:szCs w:val="24"/>
          <w:u w:val="single"/>
        </w:rPr>
      </w:pPr>
      <w:r w:rsidRPr="00211882">
        <w:rPr>
          <w:rFonts w:ascii="Times New Roman" w:hAnsi="Times New Roman" w:cs="Times New Roman"/>
          <w:sz w:val="24"/>
          <w:szCs w:val="24"/>
          <w:u w:val="single"/>
        </w:rPr>
        <w:t>Личностные характеристики и установки</w:t>
      </w:r>
    </w:p>
    <w:p w:rsidR="00211882" w:rsidRPr="00211882" w:rsidRDefault="00211882" w:rsidP="00211882">
      <w:pPr>
        <w:autoSpaceDE w:val="0"/>
        <w:autoSpaceDN w:val="0"/>
        <w:adjustRightInd w:val="0"/>
        <w:jc w:val="both"/>
        <w:rPr>
          <w:rFonts w:ascii="Times New Roman" w:hAnsi="Times New Roman" w:cs="Times New Roman"/>
          <w:sz w:val="24"/>
          <w:szCs w:val="24"/>
        </w:rPr>
      </w:pPr>
      <w:r w:rsidRPr="00211882">
        <w:rPr>
          <w:rFonts w:ascii="Times New Roman" w:hAnsi="Times New Roman" w:cs="Times New Roman"/>
          <w:sz w:val="24"/>
          <w:szCs w:val="24"/>
        </w:rPr>
        <w:t>Осознание факторов, влияющих на размер будущей пенсии, рисков, присущих различным программам пенсионного обеспечения, понимание личной ответственности в пенсионном обеспечении.</w:t>
      </w:r>
    </w:p>
    <w:p w:rsidR="00211882" w:rsidRPr="00211882" w:rsidRDefault="00211882" w:rsidP="00211882">
      <w:pPr>
        <w:autoSpaceDE w:val="0"/>
        <w:autoSpaceDN w:val="0"/>
        <w:adjustRightInd w:val="0"/>
        <w:jc w:val="both"/>
        <w:rPr>
          <w:rFonts w:ascii="Times New Roman" w:hAnsi="Times New Roman" w:cs="Times New Roman"/>
          <w:sz w:val="24"/>
          <w:szCs w:val="24"/>
          <w:u w:val="single"/>
        </w:rPr>
      </w:pPr>
      <w:r w:rsidRPr="00211882">
        <w:rPr>
          <w:rFonts w:ascii="Times New Roman" w:hAnsi="Times New Roman" w:cs="Times New Roman"/>
          <w:sz w:val="24"/>
          <w:szCs w:val="24"/>
          <w:u w:val="single"/>
        </w:rPr>
        <w:t>Умения</w:t>
      </w:r>
    </w:p>
    <w:p w:rsidR="00211882" w:rsidRPr="00211882" w:rsidRDefault="00211882" w:rsidP="00211882">
      <w:pPr>
        <w:autoSpaceDE w:val="0"/>
        <w:autoSpaceDN w:val="0"/>
        <w:adjustRightInd w:val="0"/>
        <w:jc w:val="both"/>
        <w:rPr>
          <w:rFonts w:ascii="Times New Roman" w:hAnsi="Times New Roman" w:cs="Times New Roman"/>
          <w:sz w:val="24"/>
          <w:szCs w:val="24"/>
        </w:rPr>
      </w:pPr>
      <w:r w:rsidRPr="00211882">
        <w:rPr>
          <w:rFonts w:ascii="Times New Roman" w:hAnsi="Times New Roman" w:cs="Times New Roman"/>
          <w:sz w:val="24"/>
          <w:szCs w:val="24"/>
        </w:rPr>
        <w:t>Влиять на размер собственной будущей пенсии, с помощью калькулятора, размещённого на сайте Пенсионного фонда России, рассчитывать размер пенсии, выбирать негосударственный пенсионный фонд.</w:t>
      </w:r>
    </w:p>
    <w:p w:rsidR="00211882" w:rsidRPr="00211882" w:rsidRDefault="00211882" w:rsidP="00211882">
      <w:pPr>
        <w:autoSpaceDE w:val="0"/>
        <w:autoSpaceDN w:val="0"/>
        <w:adjustRightInd w:val="0"/>
        <w:jc w:val="both"/>
        <w:rPr>
          <w:rFonts w:ascii="Times New Roman" w:hAnsi="Times New Roman" w:cs="Times New Roman"/>
          <w:sz w:val="24"/>
          <w:szCs w:val="24"/>
          <w:u w:val="single"/>
        </w:rPr>
      </w:pPr>
      <w:r w:rsidRPr="00211882">
        <w:rPr>
          <w:rFonts w:ascii="Times New Roman" w:hAnsi="Times New Roman" w:cs="Times New Roman"/>
          <w:sz w:val="24"/>
          <w:szCs w:val="24"/>
          <w:u w:val="single"/>
        </w:rPr>
        <w:t>Компетенции</w:t>
      </w:r>
    </w:p>
    <w:p w:rsidR="00211882" w:rsidRPr="00211882" w:rsidRDefault="00211882" w:rsidP="00211882">
      <w:pPr>
        <w:jc w:val="both"/>
        <w:rPr>
          <w:rFonts w:ascii="Times New Roman" w:hAnsi="Times New Roman" w:cs="Times New Roman"/>
          <w:sz w:val="24"/>
          <w:szCs w:val="24"/>
        </w:rPr>
      </w:pPr>
      <w:r w:rsidRPr="00211882">
        <w:rPr>
          <w:rFonts w:ascii="Times New Roman" w:hAnsi="Times New Roman" w:cs="Times New Roman"/>
          <w:sz w:val="24"/>
          <w:szCs w:val="24"/>
        </w:rPr>
        <w:t>Управление собственными пенсионными накоплениями, выбор оптимального направления инвестирования накопительной части своей будущей пенсии, выбор негосударственного пенсионного фонда с точки зрения надёжности и доходности.</w:t>
      </w:r>
    </w:p>
    <w:p w:rsidR="00211882" w:rsidRPr="00211882" w:rsidRDefault="00211882" w:rsidP="00211882">
      <w:pPr>
        <w:rPr>
          <w:rFonts w:ascii="Times New Roman" w:hAnsi="Times New Roman" w:cs="Times New Roman"/>
          <w:b/>
          <w:sz w:val="24"/>
          <w:szCs w:val="24"/>
        </w:rPr>
      </w:pPr>
    </w:p>
    <w:p w:rsidR="00211882" w:rsidRPr="00211882" w:rsidRDefault="00211882">
      <w:pPr>
        <w:rPr>
          <w:rFonts w:ascii="Times New Roman" w:hAnsi="Times New Roman" w:cs="Times New Roman"/>
          <w:b/>
          <w:sz w:val="24"/>
          <w:szCs w:val="24"/>
        </w:rPr>
      </w:pPr>
      <w:r w:rsidRPr="00211882">
        <w:rPr>
          <w:rFonts w:ascii="Times New Roman" w:hAnsi="Times New Roman" w:cs="Times New Roman"/>
          <w:b/>
          <w:sz w:val="24"/>
          <w:szCs w:val="24"/>
        </w:rPr>
        <w:br w:type="page"/>
      </w:r>
    </w:p>
    <w:p w:rsidR="00211882" w:rsidRPr="00211882" w:rsidRDefault="00211882" w:rsidP="00211882">
      <w:pPr>
        <w:pStyle w:val="a6"/>
        <w:numPr>
          <w:ilvl w:val="3"/>
          <w:numId w:val="1"/>
        </w:numPr>
      </w:pPr>
      <w:r w:rsidRPr="00211882">
        <w:rPr>
          <w:b/>
        </w:rPr>
        <w:lastRenderedPageBreak/>
        <w:t xml:space="preserve">Тематическое планирование учебного предмета </w:t>
      </w:r>
    </w:p>
    <w:p w:rsidR="00211882" w:rsidRPr="00211882" w:rsidRDefault="00211882" w:rsidP="00211882">
      <w:pPr>
        <w:rPr>
          <w:rFonts w:ascii="Times New Roman" w:hAnsi="Times New Roman" w:cs="Times New Roman"/>
          <w:sz w:val="24"/>
          <w:szCs w:val="24"/>
        </w:rPr>
      </w:pPr>
    </w:p>
    <w:p w:rsidR="00211882" w:rsidRPr="00211882" w:rsidRDefault="00211882" w:rsidP="00211882">
      <w:pPr>
        <w:jc w:val="center"/>
        <w:rPr>
          <w:rFonts w:ascii="Times New Roman" w:hAnsi="Times New Roman" w:cs="Times New Roman"/>
          <w:b/>
          <w:sz w:val="24"/>
          <w:szCs w:val="24"/>
        </w:rPr>
      </w:pPr>
      <w:r w:rsidRPr="00211882">
        <w:rPr>
          <w:rFonts w:ascii="Times New Roman" w:hAnsi="Times New Roman" w:cs="Times New Roman"/>
          <w:b/>
          <w:sz w:val="24"/>
          <w:szCs w:val="24"/>
        </w:rPr>
        <w:t>10 класс</w:t>
      </w:r>
    </w:p>
    <w:p w:rsidR="00211882" w:rsidRPr="00211882" w:rsidRDefault="00211882" w:rsidP="00211882">
      <w:pPr>
        <w:jc w:val="center"/>
        <w:rPr>
          <w:rFonts w:ascii="Times New Roman" w:hAnsi="Times New Roman" w:cs="Times New Roman"/>
          <w:b/>
          <w:sz w:val="24"/>
          <w:szCs w:val="24"/>
        </w:rPr>
      </w:pPr>
    </w:p>
    <w:tbl>
      <w:tblPr>
        <w:tblStyle w:val="a5"/>
        <w:tblW w:w="9492" w:type="dxa"/>
        <w:tblLayout w:type="fixed"/>
        <w:tblLook w:val="04A0" w:firstRow="1" w:lastRow="0" w:firstColumn="1" w:lastColumn="0" w:noHBand="0" w:noVBand="1"/>
      </w:tblPr>
      <w:tblGrid>
        <w:gridCol w:w="959"/>
        <w:gridCol w:w="7541"/>
        <w:gridCol w:w="992"/>
      </w:tblGrid>
      <w:tr w:rsidR="00211882" w:rsidRPr="00211882" w:rsidTr="00211882">
        <w:trPr>
          <w:trHeight w:val="276"/>
        </w:trPr>
        <w:tc>
          <w:tcPr>
            <w:tcW w:w="959" w:type="dxa"/>
            <w:vMerge w:val="restart"/>
            <w:vAlign w:val="center"/>
          </w:tcPr>
          <w:p w:rsidR="00211882" w:rsidRPr="00211882" w:rsidRDefault="00211882" w:rsidP="00252E18">
            <w:pPr>
              <w:jc w:val="center"/>
              <w:rPr>
                <w:rFonts w:ascii="Times New Roman" w:hAnsi="Times New Roman" w:cs="Times New Roman"/>
                <w:b/>
                <w:sz w:val="24"/>
                <w:szCs w:val="24"/>
              </w:rPr>
            </w:pPr>
            <w:r w:rsidRPr="00211882">
              <w:rPr>
                <w:rFonts w:ascii="Times New Roman" w:hAnsi="Times New Roman" w:cs="Times New Roman"/>
                <w:b/>
                <w:sz w:val="24"/>
                <w:szCs w:val="24"/>
              </w:rPr>
              <w:t>№</w:t>
            </w:r>
          </w:p>
          <w:p w:rsidR="00211882" w:rsidRPr="00211882" w:rsidRDefault="00211882" w:rsidP="00252E18">
            <w:pPr>
              <w:jc w:val="center"/>
              <w:rPr>
                <w:rFonts w:ascii="Times New Roman" w:hAnsi="Times New Roman" w:cs="Times New Roman"/>
                <w:b/>
                <w:sz w:val="24"/>
                <w:szCs w:val="24"/>
              </w:rPr>
            </w:pPr>
            <w:r w:rsidRPr="00211882">
              <w:rPr>
                <w:rFonts w:ascii="Times New Roman" w:hAnsi="Times New Roman" w:cs="Times New Roman"/>
                <w:b/>
                <w:sz w:val="24"/>
                <w:szCs w:val="24"/>
              </w:rPr>
              <w:t>занятия</w:t>
            </w:r>
          </w:p>
        </w:tc>
        <w:tc>
          <w:tcPr>
            <w:tcW w:w="7541" w:type="dxa"/>
            <w:vMerge w:val="restart"/>
            <w:vAlign w:val="center"/>
          </w:tcPr>
          <w:p w:rsidR="00211882" w:rsidRPr="00211882" w:rsidRDefault="00211882" w:rsidP="00252E18">
            <w:pPr>
              <w:jc w:val="center"/>
              <w:rPr>
                <w:rFonts w:ascii="Times New Roman" w:hAnsi="Times New Roman" w:cs="Times New Roman"/>
                <w:b/>
                <w:sz w:val="24"/>
                <w:szCs w:val="24"/>
              </w:rPr>
            </w:pPr>
            <w:r w:rsidRPr="00211882">
              <w:rPr>
                <w:rFonts w:ascii="Times New Roman" w:hAnsi="Times New Roman" w:cs="Times New Roman"/>
                <w:b/>
                <w:sz w:val="24"/>
                <w:szCs w:val="24"/>
              </w:rPr>
              <w:t>Тема занятия</w:t>
            </w:r>
          </w:p>
        </w:tc>
        <w:tc>
          <w:tcPr>
            <w:tcW w:w="992" w:type="dxa"/>
            <w:vMerge w:val="restart"/>
            <w:vAlign w:val="center"/>
          </w:tcPr>
          <w:p w:rsidR="00211882" w:rsidRPr="00211882" w:rsidRDefault="00211882" w:rsidP="00252E18">
            <w:pPr>
              <w:jc w:val="center"/>
              <w:rPr>
                <w:rFonts w:ascii="Times New Roman" w:hAnsi="Times New Roman" w:cs="Times New Roman"/>
                <w:b/>
                <w:sz w:val="24"/>
                <w:szCs w:val="24"/>
              </w:rPr>
            </w:pPr>
            <w:r w:rsidRPr="00211882">
              <w:rPr>
                <w:rFonts w:ascii="Times New Roman" w:hAnsi="Times New Roman" w:cs="Times New Roman"/>
                <w:b/>
                <w:sz w:val="24"/>
                <w:szCs w:val="24"/>
              </w:rPr>
              <w:t>Кол-во часов</w:t>
            </w:r>
          </w:p>
        </w:tc>
      </w:tr>
      <w:tr w:rsidR="00211882" w:rsidRPr="00211882" w:rsidTr="00211882">
        <w:trPr>
          <w:trHeight w:val="276"/>
        </w:trPr>
        <w:tc>
          <w:tcPr>
            <w:tcW w:w="959" w:type="dxa"/>
            <w:vMerge/>
            <w:vAlign w:val="center"/>
          </w:tcPr>
          <w:p w:rsidR="00211882" w:rsidRPr="00211882" w:rsidRDefault="00211882" w:rsidP="00252E18">
            <w:pPr>
              <w:jc w:val="center"/>
              <w:rPr>
                <w:rFonts w:ascii="Times New Roman" w:hAnsi="Times New Roman" w:cs="Times New Roman"/>
                <w:b/>
                <w:sz w:val="24"/>
                <w:szCs w:val="24"/>
              </w:rPr>
            </w:pPr>
          </w:p>
        </w:tc>
        <w:tc>
          <w:tcPr>
            <w:tcW w:w="7541" w:type="dxa"/>
            <w:vMerge/>
            <w:vAlign w:val="center"/>
          </w:tcPr>
          <w:p w:rsidR="00211882" w:rsidRPr="00211882" w:rsidRDefault="00211882" w:rsidP="00252E18">
            <w:pPr>
              <w:jc w:val="center"/>
              <w:rPr>
                <w:rFonts w:ascii="Times New Roman" w:hAnsi="Times New Roman" w:cs="Times New Roman"/>
                <w:b/>
                <w:sz w:val="24"/>
                <w:szCs w:val="24"/>
              </w:rPr>
            </w:pPr>
          </w:p>
        </w:tc>
        <w:tc>
          <w:tcPr>
            <w:tcW w:w="992" w:type="dxa"/>
            <w:vMerge/>
            <w:vAlign w:val="center"/>
          </w:tcPr>
          <w:p w:rsidR="00211882" w:rsidRPr="00211882" w:rsidRDefault="00211882" w:rsidP="00252E18">
            <w:pPr>
              <w:jc w:val="center"/>
              <w:rPr>
                <w:rFonts w:ascii="Times New Roman" w:hAnsi="Times New Roman" w:cs="Times New Roman"/>
                <w:b/>
                <w:sz w:val="24"/>
                <w:szCs w:val="24"/>
              </w:rPr>
            </w:pPr>
          </w:p>
        </w:tc>
      </w:tr>
      <w:tr w:rsidR="00211882" w:rsidRPr="00211882" w:rsidTr="00211882">
        <w:tc>
          <w:tcPr>
            <w:tcW w:w="8500" w:type="dxa"/>
            <w:gridSpan w:val="2"/>
            <w:vAlign w:val="center"/>
          </w:tcPr>
          <w:p w:rsidR="00211882" w:rsidRPr="00211882" w:rsidRDefault="00211882" w:rsidP="00252E18">
            <w:pPr>
              <w:jc w:val="center"/>
              <w:rPr>
                <w:rFonts w:ascii="Times New Roman" w:hAnsi="Times New Roman" w:cs="Times New Roman"/>
                <w:b/>
                <w:sz w:val="24"/>
                <w:szCs w:val="24"/>
              </w:rPr>
            </w:pPr>
            <w:r w:rsidRPr="00211882">
              <w:rPr>
                <w:rFonts w:ascii="Times New Roman" w:hAnsi="Times New Roman" w:cs="Times New Roman"/>
                <w:b/>
                <w:sz w:val="24"/>
                <w:szCs w:val="24"/>
              </w:rPr>
              <w:t>Модуль 1. Банки: чем они могут быть вам полезны в жизни</w:t>
            </w:r>
          </w:p>
        </w:tc>
        <w:tc>
          <w:tcPr>
            <w:tcW w:w="992" w:type="dxa"/>
            <w:vAlign w:val="center"/>
          </w:tcPr>
          <w:p w:rsidR="00211882" w:rsidRPr="00211882" w:rsidRDefault="00211882" w:rsidP="00252E18">
            <w:pPr>
              <w:jc w:val="center"/>
              <w:rPr>
                <w:rFonts w:ascii="Times New Roman" w:hAnsi="Times New Roman" w:cs="Times New Roman"/>
                <w:b/>
                <w:sz w:val="24"/>
                <w:szCs w:val="24"/>
              </w:rPr>
            </w:pPr>
            <w:r w:rsidRPr="00211882">
              <w:rPr>
                <w:rFonts w:ascii="Times New Roman" w:hAnsi="Times New Roman" w:cs="Times New Roman"/>
                <w:b/>
                <w:sz w:val="24"/>
                <w:szCs w:val="24"/>
              </w:rPr>
              <w:t>10</w:t>
            </w:r>
          </w:p>
        </w:tc>
      </w:tr>
      <w:tr w:rsidR="00211882" w:rsidRPr="00211882" w:rsidTr="00211882">
        <w:tc>
          <w:tcPr>
            <w:tcW w:w="959" w:type="dxa"/>
          </w:tcPr>
          <w:p w:rsidR="00211882" w:rsidRPr="00211882" w:rsidRDefault="00211882" w:rsidP="00252E18">
            <w:pPr>
              <w:jc w:val="center"/>
              <w:rPr>
                <w:rFonts w:ascii="Times New Roman" w:hAnsi="Times New Roman" w:cs="Times New Roman"/>
                <w:sz w:val="24"/>
                <w:szCs w:val="24"/>
              </w:rPr>
            </w:pPr>
            <w:r w:rsidRPr="00211882">
              <w:rPr>
                <w:rFonts w:ascii="Times New Roman" w:hAnsi="Times New Roman" w:cs="Times New Roman"/>
                <w:sz w:val="24"/>
                <w:szCs w:val="24"/>
              </w:rPr>
              <w:t>1-2</w:t>
            </w:r>
          </w:p>
        </w:tc>
        <w:tc>
          <w:tcPr>
            <w:tcW w:w="7541" w:type="dxa"/>
          </w:tcPr>
          <w:p w:rsidR="00211882" w:rsidRPr="00211882" w:rsidRDefault="00211882" w:rsidP="00252E18">
            <w:pPr>
              <w:autoSpaceDE w:val="0"/>
              <w:autoSpaceDN w:val="0"/>
              <w:adjustRightInd w:val="0"/>
              <w:rPr>
                <w:rFonts w:ascii="Times New Roman" w:hAnsi="Times New Roman" w:cs="Times New Roman"/>
                <w:sz w:val="24"/>
                <w:szCs w:val="24"/>
              </w:rPr>
            </w:pPr>
            <w:r w:rsidRPr="00211882">
              <w:rPr>
                <w:rFonts w:ascii="Times New Roman" w:hAnsi="Times New Roman" w:cs="Times New Roman"/>
                <w:sz w:val="24"/>
                <w:szCs w:val="24"/>
              </w:rPr>
              <w:t xml:space="preserve">Банковская система </w:t>
            </w:r>
          </w:p>
        </w:tc>
        <w:tc>
          <w:tcPr>
            <w:tcW w:w="992" w:type="dxa"/>
          </w:tcPr>
          <w:p w:rsidR="00211882" w:rsidRPr="00211882" w:rsidRDefault="00211882" w:rsidP="00252E18">
            <w:pPr>
              <w:jc w:val="center"/>
              <w:rPr>
                <w:rFonts w:ascii="Times New Roman" w:hAnsi="Times New Roman" w:cs="Times New Roman"/>
                <w:sz w:val="24"/>
                <w:szCs w:val="24"/>
              </w:rPr>
            </w:pPr>
            <w:r w:rsidRPr="00211882">
              <w:rPr>
                <w:rFonts w:ascii="Times New Roman" w:hAnsi="Times New Roman" w:cs="Times New Roman"/>
                <w:sz w:val="24"/>
                <w:szCs w:val="24"/>
              </w:rPr>
              <w:t>2</w:t>
            </w:r>
          </w:p>
        </w:tc>
      </w:tr>
      <w:tr w:rsidR="00211882" w:rsidRPr="00211882" w:rsidTr="00211882">
        <w:trPr>
          <w:trHeight w:val="141"/>
        </w:trPr>
        <w:tc>
          <w:tcPr>
            <w:tcW w:w="959" w:type="dxa"/>
          </w:tcPr>
          <w:p w:rsidR="00211882" w:rsidRPr="00211882" w:rsidRDefault="00211882" w:rsidP="00252E18">
            <w:pPr>
              <w:jc w:val="center"/>
              <w:rPr>
                <w:rFonts w:ascii="Times New Roman" w:hAnsi="Times New Roman" w:cs="Times New Roman"/>
                <w:sz w:val="24"/>
                <w:szCs w:val="24"/>
              </w:rPr>
            </w:pPr>
            <w:r w:rsidRPr="00211882">
              <w:rPr>
                <w:rFonts w:ascii="Times New Roman" w:hAnsi="Times New Roman" w:cs="Times New Roman"/>
                <w:sz w:val="24"/>
                <w:szCs w:val="24"/>
              </w:rPr>
              <w:t>3-4</w:t>
            </w:r>
          </w:p>
        </w:tc>
        <w:tc>
          <w:tcPr>
            <w:tcW w:w="7541" w:type="dxa"/>
          </w:tcPr>
          <w:p w:rsidR="00211882" w:rsidRPr="00211882" w:rsidRDefault="00211882" w:rsidP="00252E18">
            <w:pPr>
              <w:autoSpaceDE w:val="0"/>
              <w:autoSpaceDN w:val="0"/>
              <w:adjustRightInd w:val="0"/>
              <w:rPr>
                <w:rFonts w:ascii="Times New Roman" w:hAnsi="Times New Roman" w:cs="Times New Roman"/>
                <w:sz w:val="24"/>
                <w:szCs w:val="24"/>
              </w:rPr>
            </w:pPr>
            <w:r w:rsidRPr="00211882">
              <w:rPr>
                <w:rFonts w:ascii="Times New Roman" w:hAnsi="Times New Roman" w:cs="Times New Roman"/>
                <w:sz w:val="24"/>
                <w:szCs w:val="24"/>
              </w:rPr>
              <w:t xml:space="preserve">Как сберечь деньги с помощью депозитов </w:t>
            </w:r>
          </w:p>
        </w:tc>
        <w:tc>
          <w:tcPr>
            <w:tcW w:w="992" w:type="dxa"/>
          </w:tcPr>
          <w:p w:rsidR="00211882" w:rsidRPr="00211882" w:rsidRDefault="00211882" w:rsidP="00252E18">
            <w:pPr>
              <w:jc w:val="center"/>
              <w:rPr>
                <w:rFonts w:ascii="Times New Roman" w:hAnsi="Times New Roman" w:cs="Times New Roman"/>
                <w:sz w:val="24"/>
                <w:szCs w:val="24"/>
              </w:rPr>
            </w:pPr>
            <w:r w:rsidRPr="00211882">
              <w:rPr>
                <w:rFonts w:ascii="Times New Roman" w:hAnsi="Times New Roman" w:cs="Times New Roman"/>
                <w:sz w:val="24"/>
                <w:szCs w:val="24"/>
              </w:rPr>
              <w:t>2</w:t>
            </w:r>
          </w:p>
        </w:tc>
      </w:tr>
      <w:tr w:rsidR="00211882" w:rsidRPr="00211882" w:rsidTr="00211882">
        <w:trPr>
          <w:trHeight w:val="141"/>
        </w:trPr>
        <w:tc>
          <w:tcPr>
            <w:tcW w:w="959" w:type="dxa"/>
          </w:tcPr>
          <w:p w:rsidR="00211882" w:rsidRPr="00211882" w:rsidRDefault="00211882" w:rsidP="00252E18">
            <w:pPr>
              <w:jc w:val="center"/>
              <w:rPr>
                <w:rFonts w:ascii="Times New Roman" w:hAnsi="Times New Roman" w:cs="Times New Roman"/>
                <w:sz w:val="24"/>
                <w:szCs w:val="24"/>
              </w:rPr>
            </w:pPr>
            <w:r w:rsidRPr="00211882">
              <w:rPr>
                <w:rFonts w:ascii="Times New Roman" w:hAnsi="Times New Roman" w:cs="Times New Roman"/>
                <w:sz w:val="24"/>
                <w:szCs w:val="24"/>
              </w:rPr>
              <w:t>5-6</w:t>
            </w:r>
          </w:p>
        </w:tc>
        <w:tc>
          <w:tcPr>
            <w:tcW w:w="7541" w:type="dxa"/>
          </w:tcPr>
          <w:p w:rsidR="00211882" w:rsidRPr="00211882" w:rsidRDefault="00211882" w:rsidP="00252E18">
            <w:pPr>
              <w:autoSpaceDE w:val="0"/>
              <w:autoSpaceDN w:val="0"/>
              <w:adjustRightInd w:val="0"/>
              <w:rPr>
                <w:rFonts w:ascii="Times New Roman" w:hAnsi="Times New Roman" w:cs="Times New Roman"/>
                <w:sz w:val="24"/>
                <w:szCs w:val="24"/>
              </w:rPr>
            </w:pPr>
            <w:r w:rsidRPr="00211882">
              <w:rPr>
                <w:rFonts w:ascii="Times New Roman" w:hAnsi="Times New Roman" w:cs="Times New Roman"/>
                <w:sz w:val="24"/>
                <w:szCs w:val="24"/>
              </w:rPr>
              <w:t xml:space="preserve"> Банки и золото: как сохранить сбережения в драгоценных металлах</w:t>
            </w:r>
          </w:p>
        </w:tc>
        <w:tc>
          <w:tcPr>
            <w:tcW w:w="992" w:type="dxa"/>
          </w:tcPr>
          <w:p w:rsidR="00211882" w:rsidRPr="00211882" w:rsidRDefault="00211882" w:rsidP="00252E18">
            <w:pPr>
              <w:jc w:val="center"/>
              <w:rPr>
                <w:rFonts w:ascii="Times New Roman" w:hAnsi="Times New Roman" w:cs="Times New Roman"/>
                <w:sz w:val="24"/>
                <w:szCs w:val="24"/>
              </w:rPr>
            </w:pPr>
            <w:r w:rsidRPr="00211882">
              <w:rPr>
                <w:rFonts w:ascii="Times New Roman" w:hAnsi="Times New Roman" w:cs="Times New Roman"/>
                <w:sz w:val="24"/>
                <w:szCs w:val="24"/>
              </w:rPr>
              <w:t>2</w:t>
            </w:r>
          </w:p>
        </w:tc>
      </w:tr>
      <w:tr w:rsidR="00211882" w:rsidRPr="00211882" w:rsidTr="00211882">
        <w:trPr>
          <w:trHeight w:val="288"/>
        </w:trPr>
        <w:tc>
          <w:tcPr>
            <w:tcW w:w="959" w:type="dxa"/>
          </w:tcPr>
          <w:p w:rsidR="00211882" w:rsidRPr="00211882" w:rsidRDefault="00211882" w:rsidP="00252E18">
            <w:pPr>
              <w:jc w:val="center"/>
              <w:rPr>
                <w:rFonts w:ascii="Times New Roman" w:hAnsi="Times New Roman" w:cs="Times New Roman"/>
                <w:sz w:val="24"/>
                <w:szCs w:val="24"/>
              </w:rPr>
            </w:pPr>
            <w:r w:rsidRPr="00211882">
              <w:rPr>
                <w:rFonts w:ascii="Times New Roman" w:hAnsi="Times New Roman" w:cs="Times New Roman"/>
                <w:sz w:val="24"/>
                <w:szCs w:val="24"/>
              </w:rPr>
              <w:t>7-8</w:t>
            </w:r>
          </w:p>
        </w:tc>
        <w:tc>
          <w:tcPr>
            <w:tcW w:w="7541" w:type="dxa"/>
          </w:tcPr>
          <w:p w:rsidR="00211882" w:rsidRPr="00211882" w:rsidRDefault="00211882" w:rsidP="00252E18">
            <w:pPr>
              <w:autoSpaceDE w:val="0"/>
              <w:autoSpaceDN w:val="0"/>
              <w:adjustRightInd w:val="0"/>
              <w:rPr>
                <w:rFonts w:ascii="Times New Roman" w:hAnsi="Times New Roman" w:cs="Times New Roman"/>
                <w:sz w:val="24"/>
                <w:szCs w:val="24"/>
              </w:rPr>
            </w:pPr>
            <w:r w:rsidRPr="00211882">
              <w:rPr>
                <w:rFonts w:ascii="Times New Roman" w:hAnsi="Times New Roman" w:cs="Times New Roman"/>
                <w:sz w:val="24"/>
                <w:szCs w:val="24"/>
              </w:rPr>
              <w:t>Кредит: зачем он нужен и где его получить</w:t>
            </w:r>
          </w:p>
        </w:tc>
        <w:tc>
          <w:tcPr>
            <w:tcW w:w="992" w:type="dxa"/>
          </w:tcPr>
          <w:p w:rsidR="00211882" w:rsidRPr="00211882" w:rsidRDefault="00211882" w:rsidP="00252E18">
            <w:pPr>
              <w:jc w:val="center"/>
              <w:rPr>
                <w:rFonts w:ascii="Times New Roman" w:hAnsi="Times New Roman" w:cs="Times New Roman"/>
                <w:sz w:val="24"/>
                <w:szCs w:val="24"/>
              </w:rPr>
            </w:pPr>
            <w:r w:rsidRPr="00211882">
              <w:rPr>
                <w:rFonts w:ascii="Times New Roman" w:hAnsi="Times New Roman" w:cs="Times New Roman"/>
                <w:sz w:val="24"/>
                <w:szCs w:val="24"/>
              </w:rPr>
              <w:t>2</w:t>
            </w:r>
          </w:p>
        </w:tc>
      </w:tr>
      <w:tr w:rsidR="00211882" w:rsidRPr="00211882" w:rsidTr="00211882">
        <w:tc>
          <w:tcPr>
            <w:tcW w:w="959" w:type="dxa"/>
          </w:tcPr>
          <w:p w:rsidR="00211882" w:rsidRPr="00211882" w:rsidRDefault="00211882" w:rsidP="00252E18">
            <w:pPr>
              <w:jc w:val="center"/>
              <w:rPr>
                <w:rFonts w:ascii="Times New Roman" w:hAnsi="Times New Roman" w:cs="Times New Roman"/>
                <w:sz w:val="24"/>
                <w:szCs w:val="24"/>
              </w:rPr>
            </w:pPr>
            <w:r w:rsidRPr="00211882">
              <w:rPr>
                <w:rFonts w:ascii="Times New Roman" w:hAnsi="Times New Roman" w:cs="Times New Roman"/>
                <w:sz w:val="24"/>
                <w:szCs w:val="24"/>
              </w:rPr>
              <w:t>9-10</w:t>
            </w:r>
          </w:p>
        </w:tc>
        <w:tc>
          <w:tcPr>
            <w:tcW w:w="7541" w:type="dxa"/>
          </w:tcPr>
          <w:p w:rsidR="00211882" w:rsidRPr="00211882" w:rsidRDefault="00211882" w:rsidP="00252E18">
            <w:pPr>
              <w:autoSpaceDE w:val="0"/>
              <w:autoSpaceDN w:val="0"/>
              <w:adjustRightInd w:val="0"/>
              <w:rPr>
                <w:rFonts w:ascii="Times New Roman" w:hAnsi="Times New Roman" w:cs="Times New Roman"/>
                <w:sz w:val="24"/>
                <w:szCs w:val="24"/>
              </w:rPr>
            </w:pPr>
            <w:r w:rsidRPr="00211882">
              <w:rPr>
                <w:rFonts w:ascii="Times New Roman" w:hAnsi="Times New Roman" w:cs="Times New Roman"/>
                <w:sz w:val="24"/>
                <w:szCs w:val="24"/>
              </w:rPr>
              <w:t>Какой кредит выбрать и какие условия кредитования предпочесть</w:t>
            </w:r>
          </w:p>
        </w:tc>
        <w:tc>
          <w:tcPr>
            <w:tcW w:w="992" w:type="dxa"/>
          </w:tcPr>
          <w:p w:rsidR="00211882" w:rsidRPr="00211882" w:rsidRDefault="00211882" w:rsidP="00252E18">
            <w:pPr>
              <w:jc w:val="center"/>
              <w:rPr>
                <w:rFonts w:ascii="Times New Roman" w:hAnsi="Times New Roman" w:cs="Times New Roman"/>
                <w:sz w:val="24"/>
                <w:szCs w:val="24"/>
              </w:rPr>
            </w:pPr>
            <w:r w:rsidRPr="00211882">
              <w:rPr>
                <w:rFonts w:ascii="Times New Roman" w:hAnsi="Times New Roman" w:cs="Times New Roman"/>
                <w:sz w:val="24"/>
                <w:szCs w:val="24"/>
              </w:rPr>
              <w:t>2</w:t>
            </w:r>
          </w:p>
        </w:tc>
      </w:tr>
      <w:tr w:rsidR="00211882" w:rsidRPr="00211882" w:rsidTr="00211882">
        <w:tc>
          <w:tcPr>
            <w:tcW w:w="8500" w:type="dxa"/>
            <w:gridSpan w:val="2"/>
          </w:tcPr>
          <w:p w:rsidR="00211882" w:rsidRPr="00211882" w:rsidRDefault="00211882" w:rsidP="00252E18">
            <w:pPr>
              <w:rPr>
                <w:rFonts w:ascii="Times New Roman" w:hAnsi="Times New Roman" w:cs="Times New Roman"/>
                <w:b/>
                <w:sz w:val="24"/>
                <w:szCs w:val="24"/>
              </w:rPr>
            </w:pPr>
            <w:r w:rsidRPr="00211882">
              <w:rPr>
                <w:rFonts w:ascii="Times New Roman" w:hAnsi="Times New Roman" w:cs="Times New Roman"/>
                <w:b/>
                <w:sz w:val="24"/>
                <w:szCs w:val="24"/>
              </w:rPr>
              <w:t>Модуль  2. Фондовый рынок: как его использовать для роста доходов</w:t>
            </w:r>
          </w:p>
        </w:tc>
        <w:tc>
          <w:tcPr>
            <w:tcW w:w="992" w:type="dxa"/>
          </w:tcPr>
          <w:p w:rsidR="00211882" w:rsidRPr="00211882" w:rsidRDefault="00211882" w:rsidP="00252E18">
            <w:pPr>
              <w:jc w:val="center"/>
              <w:rPr>
                <w:rFonts w:ascii="Times New Roman" w:hAnsi="Times New Roman" w:cs="Times New Roman"/>
                <w:b/>
                <w:sz w:val="24"/>
                <w:szCs w:val="24"/>
              </w:rPr>
            </w:pPr>
            <w:r w:rsidRPr="00211882">
              <w:rPr>
                <w:rFonts w:ascii="Times New Roman" w:hAnsi="Times New Roman" w:cs="Times New Roman"/>
                <w:b/>
                <w:sz w:val="24"/>
                <w:szCs w:val="24"/>
              </w:rPr>
              <w:t>10</w:t>
            </w:r>
          </w:p>
        </w:tc>
      </w:tr>
      <w:tr w:rsidR="00211882" w:rsidRPr="00211882" w:rsidTr="00211882">
        <w:tc>
          <w:tcPr>
            <w:tcW w:w="959" w:type="dxa"/>
          </w:tcPr>
          <w:p w:rsidR="00211882" w:rsidRPr="00211882" w:rsidRDefault="00211882" w:rsidP="00252E18">
            <w:pPr>
              <w:jc w:val="center"/>
              <w:rPr>
                <w:rFonts w:ascii="Times New Roman" w:hAnsi="Times New Roman" w:cs="Times New Roman"/>
                <w:sz w:val="24"/>
                <w:szCs w:val="24"/>
              </w:rPr>
            </w:pPr>
            <w:r w:rsidRPr="00211882">
              <w:rPr>
                <w:rFonts w:ascii="Times New Roman" w:hAnsi="Times New Roman" w:cs="Times New Roman"/>
                <w:sz w:val="24"/>
                <w:szCs w:val="24"/>
              </w:rPr>
              <w:t>11-12</w:t>
            </w:r>
          </w:p>
        </w:tc>
        <w:tc>
          <w:tcPr>
            <w:tcW w:w="7541" w:type="dxa"/>
          </w:tcPr>
          <w:p w:rsidR="00211882" w:rsidRPr="00211882" w:rsidRDefault="00211882" w:rsidP="00252E18">
            <w:pPr>
              <w:rPr>
                <w:rFonts w:ascii="Times New Roman" w:hAnsi="Times New Roman" w:cs="Times New Roman"/>
                <w:sz w:val="24"/>
                <w:szCs w:val="24"/>
              </w:rPr>
            </w:pPr>
            <w:r w:rsidRPr="00211882">
              <w:rPr>
                <w:rFonts w:ascii="Times New Roman" w:hAnsi="Times New Roman" w:cs="Times New Roman"/>
                <w:sz w:val="24"/>
                <w:szCs w:val="24"/>
              </w:rPr>
              <w:t>Что такое ценные бумаги и какие они бывают</w:t>
            </w:r>
          </w:p>
        </w:tc>
        <w:tc>
          <w:tcPr>
            <w:tcW w:w="992" w:type="dxa"/>
          </w:tcPr>
          <w:p w:rsidR="00211882" w:rsidRPr="00211882" w:rsidRDefault="00211882" w:rsidP="00252E18">
            <w:pPr>
              <w:jc w:val="center"/>
              <w:rPr>
                <w:rFonts w:ascii="Times New Roman" w:hAnsi="Times New Roman" w:cs="Times New Roman"/>
                <w:sz w:val="24"/>
                <w:szCs w:val="24"/>
              </w:rPr>
            </w:pPr>
            <w:r w:rsidRPr="00211882">
              <w:rPr>
                <w:rFonts w:ascii="Times New Roman" w:hAnsi="Times New Roman" w:cs="Times New Roman"/>
                <w:sz w:val="24"/>
                <w:szCs w:val="24"/>
              </w:rPr>
              <w:t>2</w:t>
            </w:r>
          </w:p>
        </w:tc>
      </w:tr>
      <w:tr w:rsidR="00211882" w:rsidRPr="00211882" w:rsidTr="00211882">
        <w:tc>
          <w:tcPr>
            <w:tcW w:w="959" w:type="dxa"/>
          </w:tcPr>
          <w:p w:rsidR="00211882" w:rsidRPr="00211882" w:rsidRDefault="00211882" w:rsidP="00252E18">
            <w:pPr>
              <w:jc w:val="center"/>
              <w:rPr>
                <w:rFonts w:ascii="Times New Roman" w:hAnsi="Times New Roman" w:cs="Times New Roman"/>
                <w:sz w:val="24"/>
                <w:szCs w:val="24"/>
              </w:rPr>
            </w:pPr>
            <w:r w:rsidRPr="00211882">
              <w:rPr>
                <w:rFonts w:ascii="Times New Roman" w:hAnsi="Times New Roman" w:cs="Times New Roman"/>
                <w:sz w:val="24"/>
                <w:szCs w:val="24"/>
              </w:rPr>
              <w:t>13-14</w:t>
            </w:r>
          </w:p>
        </w:tc>
        <w:tc>
          <w:tcPr>
            <w:tcW w:w="7541" w:type="dxa"/>
          </w:tcPr>
          <w:p w:rsidR="00211882" w:rsidRPr="00211882" w:rsidRDefault="00211882" w:rsidP="00252E18">
            <w:pPr>
              <w:autoSpaceDE w:val="0"/>
              <w:autoSpaceDN w:val="0"/>
              <w:adjustRightInd w:val="0"/>
              <w:rPr>
                <w:rFonts w:ascii="Times New Roman" w:hAnsi="Times New Roman" w:cs="Times New Roman"/>
                <w:sz w:val="24"/>
                <w:szCs w:val="24"/>
              </w:rPr>
            </w:pPr>
            <w:r w:rsidRPr="00211882">
              <w:rPr>
                <w:rFonts w:ascii="Times New Roman" w:hAnsi="Times New Roman" w:cs="Times New Roman"/>
                <w:sz w:val="24"/>
                <w:szCs w:val="24"/>
              </w:rPr>
              <w:t>Профессиональные участники рынка  ценных бумаг</w:t>
            </w:r>
          </w:p>
        </w:tc>
        <w:tc>
          <w:tcPr>
            <w:tcW w:w="992" w:type="dxa"/>
          </w:tcPr>
          <w:p w:rsidR="00211882" w:rsidRPr="00211882" w:rsidRDefault="00211882" w:rsidP="00252E18">
            <w:pPr>
              <w:jc w:val="center"/>
              <w:rPr>
                <w:rFonts w:ascii="Times New Roman" w:hAnsi="Times New Roman" w:cs="Times New Roman"/>
                <w:sz w:val="24"/>
                <w:szCs w:val="24"/>
              </w:rPr>
            </w:pPr>
            <w:r w:rsidRPr="00211882">
              <w:rPr>
                <w:rFonts w:ascii="Times New Roman" w:hAnsi="Times New Roman" w:cs="Times New Roman"/>
                <w:sz w:val="24"/>
                <w:szCs w:val="24"/>
              </w:rPr>
              <w:t>2</w:t>
            </w:r>
          </w:p>
        </w:tc>
      </w:tr>
      <w:tr w:rsidR="00211882" w:rsidRPr="00211882" w:rsidTr="00211882">
        <w:tc>
          <w:tcPr>
            <w:tcW w:w="959" w:type="dxa"/>
          </w:tcPr>
          <w:p w:rsidR="00211882" w:rsidRPr="00211882" w:rsidRDefault="00211882" w:rsidP="00252E18">
            <w:pPr>
              <w:jc w:val="center"/>
              <w:rPr>
                <w:rFonts w:ascii="Times New Roman" w:hAnsi="Times New Roman" w:cs="Times New Roman"/>
                <w:sz w:val="24"/>
                <w:szCs w:val="24"/>
              </w:rPr>
            </w:pPr>
            <w:r w:rsidRPr="00211882">
              <w:rPr>
                <w:rFonts w:ascii="Times New Roman" w:hAnsi="Times New Roman" w:cs="Times New Roman"/>
                <w:sz w:val="24"/>
                <w:szCs w:val="24"/>
              </w:rPr>
              <w:t>15-16</w:t>
            </w:r>
          </w:p>
        </w:tc>
        <w:tc>
          <w:tcPr>
            <w:tcW w:w="7541" w:type="dxa"/>
          </w:tcPr>
          <w:p w:rsidR="00211882" w:rsidRPr="00211882" w:rsidRDefault="00211882" w:rsidP="00252E18">
            <w:pPr>
              <w:rPr>
                <w:rFonts w:ascii="Times New Roman" w:hAnsi="Times New Roman" w:cs="Times New Roman"/>
                <w:sz w:val="24"/>
                <w:szCs w:val="24"/>
              </w:rPr>
            </w:pPr>
            <w:r w:rsidRPr="00211882">
              <w:rPr>
                <w:rFonts w:ascii="Times New Roman" w:hAnsi="Times New Roman" w:cs="Times New Roman"/>
                <w:sz w:val="24"/>
                <w:szCs w:val="24"/>
              </w:rPr>
              <w:t>Граждане на рынке ценных бумаг</w:t>
            </w:r>
          </w:p>
        </w:tc>
        <w:tc>
          <w:tcPr>
            <w:tcW w:w="992" w:type="dxa"/>
          </w:tcPr>
          <w:p w:rsidR="00211882" w:rsidRPr="00211882" w:rsidRDefault="00211882" w:rsidP="00252E18">
            <w:pPr>
              <w:jc w:val="center"/>
              <w:rPr>
                <w:rFonts w:ascii="Times New Roman" w:hAnsi="Times New Roman" w:cs="Times New Roman"/>
                <w:sz w:val="24"/>
                <w:szCs w:val="24"/>
              </w:rPr>
            </w:pPr>
            <w:r w:rsidRPr="00211882">
              <w:rPr>
                <w:rFonts w:ascii="Times New Roman" w:hAnsi="Times New Roman" w:cs="Times New Roman"/>
                <w:sz w:val="24"/>
                <w:szCs w:val="24"/>
              </w:rPr>
              <w:t>2</w:t>
            </w:r>
          </w:p>
        </w:tc>
      </w:tr>
      <w:tr w:rsidR="00211882" w:rsidRPr="00211882" w:rsidTr="00211882">
        <w:tc>
          <w:tcPr>
            <w:tcW w:w="959" w:type="dxa"/>
          </w:tcPr>
          <w:p w:rsidR="00211882" w:rsidRPr="00211882" w:rsidRDefault="00211882" w:rsidP="00252E18">
            <w:pPr>
              <w:jc w:val="center"/>
              <w:rPr>
                <w:rFonts w:ascii="Times New Roman" w:hAnsi="Times New Roman" w:cs="Times New Roman"/>
                <w:sz w:val="24"/>
                <w:szCs w:val="24"/>
              </w:rPr>
            </w:pPr>
            <w:r w:rsidRPr="00211882">
              <w:rPr>
                <w:rFonts w:ascii="Times New Roman" w:hAnsi="Times New Roman" w:cs="Times New Roman"/>
                <w:sz w:val="24"/>
                <w:szCs w:val="24"/>
              </w:rPr>
              <w:t>17-18</w:t>
            </w:r>
          </w:p>
        </w:tc>
        <w:tc>
          <w:tcPr>
            <w:tcW w:w="7541" w:type="dxa"/>
          </w:tcPr>
          <w:p w:rsidR="00211882" w:rsidRPr="00211882" w:rsidRDefault="00211882" w:rsidP="00252E18">
            <w:pPr>
              <w:autoSpaceDE w:val="0"/>
              <w:autoSpaceDN w:val="0"/>
              <w:adjustRightInd w:val="0"/>
              <w:rPr>
                <w:rFonts w:ascii="Times New Roman" w:hAnsi="Times New Roman" w:cs="Times New Roman"/>
                <w:sz w:val="24"/>
                <w:szCs w:val="24"/>
              </w:rPr>
            </w:pPr>
            <w:r w:rsidRPr="00211882">
              <w:rPr>
                <w:rFonts w:ascii="Times New Roman" w:hAnsi="Times New Roman" w:cs="Times New Roman"/>
                <w:sz w:val="24"/>
                <w:szCs w:val="24"/>
              </w:rPr>
              <w:t>Зачем нужны паевые инвестиционные фонды</w:t>
            </w:r>
          </w:p>
          <w:p w:rsidR="00211882" w:rsidRPr="00211882" w:rsidRDefault="00211882" w:rsidP="00252E18">
            <w:pPr>
              <w:rPr>
                <w:rFonts w:ascii="Times New Roman" w:hAnsi="Times New Roman" w:cs="Times New Roman"/>
                <w:sz w:val="24"/>
                <w:szCs w:val="24"/>
              </w:rPr>
            </w:pPr>
            <w:r w:rsidRPr="00211882">
              <w:rPr>
                <w:rFonts w:ascii="Times New Roman" w:hAnsi="Times New Roman" w:cs="Times New Roman"/>
                <w:sz w:val="24"/>
                <w:szCs w:val="24"/>
              </w:rPr>
              <w:t>и общие фонды банковского управления</w:t>
            </w:r>
          </w:p>
        </w:tc>
        <w:tc>
          <w:tcPr>
            <w:tcW w:w="992" w:type="dxa"/>
          </w:tcPr>
          <w:p w:rsidR="00211882" w:rsidRPr="00211882" w:rsidRDefault="00211882" w:rsidP="00252E18">
            <w:pPr>
              <w:jc w:val="center"/>
              <w:rPr>
                <w:rFonts w:ascii="Times New Roman" w:hAnsi="Times New Roman" w:cs="Times New Roman"/>
                <w:sz w:val="24"/>
                <w:szCs w:val="24"/>
              </w:rPr>
            </w:pPr>
            <w:r w:rsidRPr="00211882">
              <w:rPr>
                <w:rFonts w:ascii="Times New Roman" w:hAnsi="Times New Roman" w:cs="Times New Roman"/>
                <w:sz w:val="24"/>
                <w:szCs w:val="24"/>
              </w:rPr>
              <w:t>2</w:t>
            </w:r>
          </w:p>
        </w:tc>
      </w:tr>
      <w:tr w:rsidR="00211882" w:rsidRPr="00211882" w:rsidTr="00211882">
        <w:tc>
          <w:tcPr>
            <w:tcW w:w="959" w:type="dxa"/>
          </w:tcPr>
          <w:p w:rsidR="00211882" w:rsidRPr="00211882" w:rsidRDefault="00211882" w:rsidP="00252E18">
            <w:pPr>
              <w:jc w:val="center"/>
              <w:rPr>
                <w:rFonts w:ascii="Times New Roman" w:hAnsi="Times New Roman" w:cs="Times New Roman"/>
                <w:sz w:val="24"/>
                <w:szCs w:val="24"/>
              </w:rPr>
            </w:pPr>
            <w:r w:rsidRPr="00211882">
              <w:rPr>
                <w:rFonts w:ascii="Times New Roman" w:hAnsi="Times New Roman" w:cs="Times New Roman"/>
                <w:sz w:val="24"/>
                <w:szCs w:val="24"/>
              </w:rPr>
              <w:t>19-20</w:t>
            </w:r>
          </w:p>
        </w:tc>
        <w:tc>
          <w:tcPr>
            <w:tcW w:w="7541" w:type="dxa"/>
          </w:tcPr>
          <w:p w:rsidR="00211882" w:rsidRPr="00211882" w:rsidRDefault="00211882" w:rsidP="00252E18">
            <w:pPr>
              <w:autoSpaceDE w:val="0"/>
              <w:autoSpaceDN w:val="0"/>
              <w:adjustRightInd w:val="0"/>
              <w:rPr>
                <w:rFonts w:ascii="Times New Roman" w:hAnsi="Times New Roman" w:cs="Times New Roman"/>
                <w:sz w:val="24"/>
                <w:szCs w:val="24"/>
              </w:rPr>
            </w:pPr>
            <w:r w:rsidRPr="00211882">
              <w:rPr>
                <w:rFonts w:ascii="Times New Roman" w:hAnsi="Times New Roman" w:cs="Times New Roman"/>
                <w:sz w:val="24"/>
                <w:szCs w:val="24"/>
              </w:rPr>
              <w:t>Операции на валютном рынке: риски и возможности</w:t>
            </w:r>
          </w:p>
          <w:p w:rsidR="00211882" w:rsidRPr="00211882" w:rsidRDefault="00211882" w:rsidP="00252E18">
            <w:pPr>
              <w:autoSpaceDE w:val="0"/>
              <w:autoSpaceDN w:val="0"/>
              <w:adjustRightInd w:val="0"/>
              <w:rPr>
                <w:rFonts w:ascii="Times New Roman" w:hAnsi="Times New Roman" w:cs="Times New Roman"/>
                <w:sz w:val="24"/>
                <w:szCs w:val="24"/>
              </w:rPr>
            </w:pPr>
          </w:p>
        </w:tc>
        <w:tc>
          <w:tcPr>
            <w:tcW w:w="992" w:type="dxa"/>
          </w:tcPr>
          <w:p w:rsidR="00211882" w:rsidRPr="00211882" w:rsidRDefault="00211882" w:rsidP="00252E18">
            <w:pPr>
              <w:jc w:val="center"/>
              <w:rPr>
                <w:rFonts w:ascii="Times New Roman" w:hAnsi="Times New Roman" w:cs="Times New Roman"/>
                <w:sz w:val="24"/>
                <w:szCs w:val="24"/>
              </w:rPr>
            </w:pPr>
            <w:r w:rsidRPr="00211882">
              <w:rPr>
                <w:rFonts w:ascii="Times New Roman" w:hAnsi="Times New Roman" w:cs="Times New Roman"/>
                <w:sz w:val="24"/>
                <w:szCs w:val="24"/>
              </w:rPr>
              <w:t>2</w:t>
            </w:r>
          </w:p>
        </w:tc>
      </w:tr>
      <w:tr w:rsidR="00211882" w:rsidRPr="00211882" w:rsidTr="00211882">
        <w:tc>
          <w:tcPr>
            <w:tcW w:w="8500" w:type="dxa"/>
            <w:gridSpan w:val="2"/>
          </w:tcPr>
          <w:p w:rsidR="00211882" w:rsidRPr="00211882" w:rsidRDefault="00211882" w:rsidP="00252E18">
            <w:pPr>
              <w:rPr>
                <w:rFonts w:ascii="Times New Roman" w:hAnsi="Times New Roman" w:cs="Times New Roman"/>
                <w:sz w:val="24"/>
                <w:szCs w:val="24"/>
              </w:rPr>
            </w:pPr>
            <w:r w:rsidRPr="00211882">
              <w:rPr>
                <w:rFonts w:ascii="Times New Roman" w:hAnsi="Times New Roman" w:cs="Times New Roman"/>
                <w:b/>
                <w:bCs/>
                <w:sz w:val="24"/>
                <w:szCs w:val="24"/>
              </w:rPr>
              <w:t>Модуль 3.    Налоги: почему их надо платить и чем грозит неуплата</w:t>
            </w:r>
          </w:p>
        </w:tc>
        <w:tc>
          <w:tcPr>
            <w:tcW w:w="992" w:type="dxa"/>
          </w:tcPr>
          <w:p w:rsidR="00211882" w:rsidRPr="00211882" w:rsidRDefault="00211882" w:rsidP="00252E18">
            <w:pPr>
              <w:jc w:val="center"/>
              <w:rPr>
                <w:rFonts w:ascii="Times New Roman" w:hAnsi="Times New Roman" w:cs="Times New Roman"/>
                <w:b/>
                <w:sz w:val="24"/>
                <w:szCs w:val="24"/>
              </w:rPr>
            </w:pPr>
            <w:r w:rsidRPr="00211882">
              <w:rPr>
                <w:rFonts w:ascii="Times New Roman" w:hAnsi="Times New Roman" w:cs="Times New Roman"/>
                <w:b/>
                <w:sz w:val="24"/>
                <w:szCs w:val="24"/>
              </w:rPr>
              <w:t>8</w:t>
            </w:r>
          </w:p>
        </w:tc>
      </w:tr>
      <w:tr w:rsidR="00211882" w:rsidRPr="00211882" w:rsidTr="00211882">
        <w:tc>
          <w:tcPr>
            <w:tcW w:w="959" w:type="dxa"/>
          </w:tcPr>
          <w:p w:rsidR="00211882" w:rsidRPr="00211882" w:rsidRDefault="00211882" w:rsidP="00252E18">
            <w:pPr>
              <w:jc w:val="center"/>
              <w:rPr>
                <w:rFonts w:ascii="Times New Roman" w:hAnsi="Times New Roman" w:cs="Times New Roman"/>
                <w:sz w:val="24"/>
                <w:szCs w:val="24"/>
              </w:rPr>
            </w:pPr>
            <w:r w:rsidRPr="00211882">
              <w:rPr>
                <w:rFonts w:ascii="Times New Roman" w:hAnsi="Times New Roman" w:cs="Times New Roman"/>
                <w:sz w:val="24"/>
                <w:szCs w:val="24"/>
              </w:rPr>
              <w:t>21-22</w:t>
            </w:r>
          </w:p>
        </w:tc>
        <w:tc>
          <w:tcPr>
            <w:tcW w:w="7541" w:type="dxa"/>
          </w:tcPr>
          <w:p w:rsidR="00211882" w:rsidRPr="00211882" w:rsidRDefault="00211882" w:rsidP="00252E18">
            <w:pPr>
              <w:rPr>
                <w:rFonts w:ascii="Times New Roman" w:hAnsi="Times New Roman" w:cs="Times New Roman"/>
                <w:sz w:val="24"/>
                <w:szCs w:val="24"/>
              </w:rPr>
            </w:pPr>
            <w:r w:rsidRPr="00211882">
              <w:rPr>
                <w:rFonts w:ascii="Times New Roman" w:hAnsi="Times New Roman" w:cs="Times New Roman"/>
                <w:sz w:val="24"/>
                <w:szCs w:val="24"/>
              </w:rPr>
              <w:t>Что такое налоги и почему их нужно платить</w:t>
            </w:r>
          </w:p>
        </w:tc>
        <w:tc>
          <w:tcPr>
            <w:tcW w:w="992" w:type="dxa"/>
          </w:tcPr>
          <w:p w:rsidR="00211882" w:rsidRPr="00211882" w:rsidRDefault="00211882" w:rsidP="00252E18">
            <w:pPr>
              <w:jc w:val="center"/>
              <w:rPr>
                <w:rFonts w:ascii="Times New Roman" w:hAnsi="Times New Roman" w:cs="Times New Roman"/>
                <w:sz w:val="24"/>
                <w:szCs w:val="24"/>
              </w:rPr>
            </w:pPr>
            <w:r w:rsidRPr="00211882">
              <w:rPr>
                <w:rFonts w:ascii="Times New Roman" w:hAnsi="Times New Roman" w:cs="Times New Roman"/>
                <w:sz w:val="24"/>
                <w:szCs w:val="24"/>
              </w:rPr>
              <w:t>2</w:t>
            </w:r>
          </w:p>
        </w:tc>
      </w:tr>
      <w:tr w:rsidR="00211882" w:rsidRPr="00211882" w:rsidTr="00211882">
        <w:tc>
          <w:tcPr>
            <w:tcW w:w="959" w:type="dxa"/>
          </w:tcPr>
          <w:p w:rsidR="00211882" w:rsidRPr="00211882" w:rsidRDefault="00211882" w:rsidP="00252E18">
            <w:pPr>
              <w:jc w:val="center"/>
              <w:rPr>
                <w:rFonts w:ascii="Times New Roman" w:hAnsi="Times New Roman" w:cs="Times New Roman"/>
                <w:sz w:val="24"/>
                <w:szCs w:val="24"/>
              </w:rPr>
            </w:pPr>
            <w:r w:rsidRPr="00211882">
              <w:rPr>
                <w:rFonts w:ascii="Times New Roman" w:hAnsi="Times New Roman" w:cs="Times New Roman"/>
                <w:sz w:val="24"/>
                <w:szCs w:val="24"/>
              </w:rPr>
              <w:t>23-24</w:t>
            </w:r>
          </w:p>
        </w:tc>
        <w:tc>
          <w:tcPr>
            <w:tcW w:w="7541" w:type="dxa"/>
          </w:tcPr>
          <w:p w:rsidR="00211882" w:rsidRPr="00211882" w:rsidRDefault="00211882" w:rsidP="00252E18">
            <w:pPr>
              <w:rPr>
                <w:rFonts w:ascii="Times New Roman" w:hAnsi="Times New Roman" w:cs="Times New Roman"/>
                <w:b/>
                <w:i/>
                <w:sz w:val="24"/>
                <w:szCs w:val="24"/>
              </w:rPr>
            </w:pPr>
            <w:r w:rsidRPr="00211882">
              <w:rPr>
                <w:rFonts w:ascii="Times New Roman" w:hAnsi="Times New Roman" w:cs="Times New Roman"/>
                <w:sz w:val="24"/>
                <w:szCs w:val="24"/>
              </w:rPr>
              <w:t>Основы налогообложения граждан</w:t>
            </w:r>
          </w:p>
        </w:tc>
        <w:tc>
          <w:tcPr>
            <w:tcW w:w="992" w:type="dxa"/>
          </w:tcPr>
          <w:p w:rsidR="00211882" w:rsidRPr="00211882" w:rsidRDefault="00211882" w:rsidP="00252E18">
            <w:pPr>
              <w:jc w:val="center"/>
              <w:rPr>
                <w:rFonts w:ascii="Times New Roman" w:hAnsi="Times New Roman" w:cs="Times New Roman"/>
                <w:sz w:val="24"/>
                <w:szCs w:val="24"/>
              </w:rPr>
            </w:pPr>
            <w:r w:rsidRPr="00211882">
              <w:rPr>
                <w:rFonts w:ascii="Times New Roman" w:hAnsi="Times New Roman" w:cs="Times New Roman"/>
                <w:sz w:val="24"/>
                <w:szCs w:val="24"/>
              </w:rPr>
              <w:t>2</w:t>
            </w:r>
          </w:p>
        </w:tc>
      </w:tr>
      <w:tr w:rsidR="00211882" w:rsidRPr="00211882" w:rsidTr="00211882">
        <w:tc>
          <w:tcPr>
            <w:tcW w:w="959" w:type="dxa"/>
          </w:tcPr>
          <w:p w:rsidR="00211882" w:rsidRPr="00211882" w:rsidRDefault="00211882" w:rsidP="00252E18">
            <w:pPr>
              <w:jc w:val="center"/>
              <w:rPr>
                <w:rFonts w:ascii="Times New Roman" w:hAnsi="Times New Roman" w:cs="Times New Roman"/>
                <w:sz w:val="24"/>
                <w:szCs w:val="24"/>
              </w:rPr>
            </w:pPr>
            <w:r w:rsidRPr="00211882">
              <w:rPr>
                <w:rFonts w:ascii="Times New Roman" w:hAnsi="Times New Roman" w:cs="Times New Roman"/>
                <w:sz w:val="24"/>
                <w:szCs w:val="24"/>
              </w:rPr>
              <w:t>25-26</w:t>
            </w:r>
          </w:p>
        </w:tc>
        <w:tc>
          <w:tcPr>
            <w:tcW w:w="7541" w:type="dxa"/>
          </w:tcPr>
          <w:p w:rsidR="00211882" w:rsidRPr="00211882" w:rsidRDefault="00211882" w:rsidP="00252E18">
            <w:pPr>
              <w:autoSpaceDE w:val="0"/>
              <w:autoSpaceDN w:val="0"/>
              <w:adjustRightInd w:val="0"/>
              <w:rPr>
                <w:rFonts w:ascii="Times New Roman" w:hAnsi="Times New Roman" w:cs="Times New Roman"/>
                <w:sz w:val="24"/>
                <w:szCs w:val="24"/>
              </w:rPr>
            </w:pPr>
            <w:r w:rsidRPr="00211882">
              <w:rPr>
                <w:rFonts w:ascii="Times New Roman" w:hAnsi="Times New Roman" w:cs="Times New Roman"/>
                <w:sz w:val="24"/>
                <w:szCs w:val="24"/>
              </w:rPr>
              <w:t>Виды налогов, уплачиваемых физическими лицами в России</w:t>
            </w:r>
          </w:p>
        </w:tc>
        <w:tc>
          <w:tcPr>
            <w:tcW w:w="992" w:type="dxa"/>
          </w:tcPr>
          <w:p w:rsidR="00211882" w:rsidRPr="00211882" w:rsidRDefault="00211882" w:rsidP="00252E18">
            <w:pPr>
              <w:jc w:val="center"/>
              <w:rPr>
                <w:rFonts w:ascii="Times New Roman" w:hAnsi="Times New Roman" w:cs="Times New Roman"/>
                <w:sz w:val="24"/>
                <w:szCs w:val="24"/>
              </w:rPr>
            </w:pPr>
            <w:r w:rsidRPr="00211882">
              <w:rPr>
                <w:rFonts w:ascii="Times New Roman" w:hAnsi="Times New Roman" w:cs="Times New Roman"/>
                <w:sz w:val="24"/>
                <w:szCs w:val="24"/>
              </w:rPr>
              <w:t>2</w:t>
            </w:r>
          </w:p>
        </w:tc>
      </w:tr>
      <w:tr w:rsidR="00211882" w:rsidRPr="00211882" w:rsidTr="00211882">
        <w:tc>
          <w:tcPr>
            <w:tcW w:w="959" w:type="dxa"/>
          </w:tcPr>
          <w:p w:rsidR="00211882" w:rsidRPr="00211882" w:rsidRDefault="00211882" w:rsidP="00252E18">
            <w:pPr>
              <w:jc w:val="center"/>
              <w:rPr>
                <w:rFonts w:ascii="Times New Roman" w:hAnsi="Times New Roman" w:cs="Times New Roman"/>
                <w:sz w:val="24"/>
                <w:szCs w:val="24"/>
              </w:rPr>
            </w:pPr>
            <w:r w:rsidRPr="00211882">
              <w:rPr>
                <w:rFonts w:ascii="Times New Roman" w:hAnsi="Times New Roman" w:cs="Times New Roman"/>
                <w:sz w:val="24"/>
                <w:szCs w:val="24"/>
              </w:rPr>
              <w:t>27-28</w:t>
            </w:r>
          </w:p>
        </w:tc>
        <w:tc>
          <w:tcPr>
            <w:tcW w:w="7541" w:type="dxa"/>
          </w:tcPr>
          <w:p w:rsidR="00211882" w:rsidRPr="00211882" w:rsidRDefault="00211882" w:rsidP="00252E18">
            <w:pPr>
              <w:autoSpaceDE w:val="0"/>
              <w:autoSpaceDN w:val="0"/>
              <w:adjustRightInd w:val="0"/>
              <w:rPr>
                <w:rFonts w:ascii="Times New Roman" w:hAnsi="Times New Roman" w:cs="Times New Roman"/>
                <w:sz w:val="24"/>
                <w:szCs w:val="24"/>
              </w:rPr>
            </w:pPr>
            <w:r w:rsidRPr="00211882">
              <w:rPr>
                <w:rFonts w:ascii="Times New Roman" w:hAnsi="Times New Roman" w:cs="Times New Roman"/>
                <w:sz w:val="24"/>
                <w:szCs w:val="24"/>
              </w:rPr>
              <w:t>Налоговые вычеты, или как вернуть налоги в семейный бюджет</w:t>
            </w:r>
          </w:p>
        </w:tc>
        <w:tc>
          <w:tcPr>
            <w:tcW w:w="992" w:type="dxa"/>
          </w:tcPr>
          <w:p w:rsidR="00211882" w:rsidRPr="00211882" w:rsidRDefault="00211882" w:rsidP="00252E18">
            <w:pPr>
              <w:jc w:val="center"/>
              <w:rPr>
                <w:rFonts w:ascii="Times New Roman" w:hAnsi="Times New Roman" w:cs="Times New Roman"/>
                <w:sz w:val="24"/>
                <w:szCs w:val="24"/>
              </w:rPr>
            </w:pPr>
            <w:r w:rsidRPr="00211882">
              <w:rPr>
                <w:rFonts w:ascii="Times New Roman" w:hAnsi="Times New Roman" w:cs="Times New Roman"/>
                <w:sz w:val="24"/>
                <w:szCs w:val="24"/>
              </w:rPr>
              <w:t>2</w:t>
            </w:r>
          </w:p>
        </w:tc>
      </w:tr>
      <w:tr w:rsidR="00211882" w:rsidRPr="00211882" w:rsidTr="00211882">
        <w:tc>
          <w:tcPr>
            <w:tcW w:w="8500" w:type="dxa"/>
            <w:gridSpan w:val="2"/>
          </w:tcPr>
          <w:p w:rsidR="00211882" w:rsidRPr="00211882" w:rsidRDefault="00211882" w:rsidP="00252E18">
            <w:pPr>
              <w:rPr>
                <w:rFonts w:ascii="Times New Roman" w:hAnsi="Times New Roman" w:cs="Times New Roman"/>
                <w:sz w:val="24"/>
                <w:szCs w:val="24"/>
              </w:rPr>
            </w:pPr>
            <w:r w:rsidRPr="00211882">
              <w:rPr>
                <w:rFonts w:ascii="Times New Roman" w:hAnsi="Times New Roman" w:cs="Times New Roman"/>
                <w:b/>
                <w:bCs/>
                <w:sz w:val="24"/>
                <w:szCs w:val="24"/>
              </w:rPr>
              <w:t xml:space="preserve">Модуль 4.   Страхование: что и как надо страховать, чтобы не попасть в беду  </w:t>
            </w:r>
          </w:p>
        </w:tc>
        <w:tc>
          <w:tcPr>
            <w:tcW w:w="992" w:type="dxa"/>
          </w:tcPr>
          <w:p w:rsidR="00211882" w:rsidRPr="00211882" w:rsidRDefault="00211882" w:rsidP="00252E18">
            <w:pPr>
              <w:jc w:val="center"/>
              <w:rPr>
                <w:rFonts w:ascii="Times New Roman" w:hAnsi="Times New Roman" w:cs="Times New Roman"/>
                <w:b/>
                <w:sz w:val="24"/>
                <w:szCs w:val="24"/>
              </w:rPr>
            </w:pPr>
            <w:r w:rsidRPr="00211882">
              <w:rPr>
                <w:rFonts w:ascii="Times New Roman" w:hAnsi="Times New Roman" w:cs="Times New Roman"/>
                <w:b/>
                <w:sz w:val="24"/>
                <w:szCs w:val="24"/>
              </w:rPr>
              <w:t>6</w:t>
            </w:r>
          </w:p>
        </w:tc>
      </w:tr>
      <w:tr w:rsidR="00211882" w:rsidRPr="00211882" w:rsidTr="00211882">
        <w:tc>
          <w:tcPr>
            <w:tcW w:w="959" w:type="dxa"/>
          </w:tcPr>
          <w:p w:rsidR="00211882" w:rsidRPr="00211882" w:rsidRDefault="00211882" w:rsidP="00252E18">
            <w:pPr>
              <w:jc w:val="center"/>
              <w:rPr>
                <w:rFonts w:ascii="Times New Roman" w:hAnsi="Times New Roman" w:cs="Times New Roman"/>
                <w:sz w:val="24"/>
                <w:szCs w:val="24"/>
              </w:rPr>
            </w:pPr>
            <w:r w:rsidRPr="00211882">
              <w:rPr>
                <w:rFonts w:ascii="Times New Roman" w:hAnsi="Times New Roman" w:cs="Times New Roman"/>
                <w:sz w:val="24"/>
                <w:szCs w:val="24"/>
              </w:rPr>
              <w:t>29-30</w:t>
            </w:r>
          </w:p>
        </w:tc>
        <w:tc>
          <w:tcPr>
            <w:tcW w:w="7541" w:type="dxa"/>
          </w:tcPr>
          <w:p w:rsidR="00211882" w:rsidRPr="00211882" w:rsidRDefault="00211882" w:rsidP="00252E18">
            <w:pPr>
              <w:rPr>
                <w:rFonts w:ascii="Times New Roman" w:hAnsi="Times New Roman" w:cs="Times New Roman"/>
                <w:b/>
                <w:sz w:val="24"/>
                <w:szCs w:val="24"/>
              </w:rPr>
            </w:pPr>
            <w:r w:rsidRPr="00211882">
              <w:rPr>
                <w:rFonts w:ascii="Times New Roman" w:hAnsi="Times New Roman" w:cs="Times New Roman"/>
                <w:sz w:val="24"/>
                <w:szCs w:val="24"/>
              </w:rPr>
              <w:t>Страховой рынок России: коротко о главном</w:t>
            </w:r>
          </w:p>
        </w:tc>
        <w:tc>
          <w:tcPr>
            <w:tcW w:w="992" w:type="dxa"/>
          </w:tcPr>
          <w:p w:rsidR="00211882" w:rsidRPr="00211882" w:rsidRDefault="00211882" w:rsidP="00252E18">
            <w:pPr>
              <w:jc w:val="center"/>
              <w:rPr>
                <w:rFonts w:ascii="Times New Roman" w:hAnsi="Times New Roman" w:cs="Times New Roman"/>
                <w:sz w:val="24"/>
                <w:szCs w:val="24"/>
              </w:rPr>
            </w:pPr>
            <w:r w:rsidRPr="00211882">
              <w:rPr>
                <w:rFonts w:ascii="Times New Roman" w:hAnsi="Times New Roman" w:cs="Times New Roman"/>
                <w:sz w:val="24"/>
                <w:szCs w:val="24"/>
              </w:rPr>
              <w:t>2</w:t>
            </w:r>
          </w:p>
        </w:tc>
      </w:tr>
      <w:tr w:rsidR="00211882" w:rsidRPr="00211882" w:rsidTr="00211882">
        <w:tc>
          <w:tcPr>
            <w:tcW w:w="959" w:type="dxa"/>
          </w:tcPr>
          <w:p w:rsidR="00211882" w:rsidRPr="00211882" w:rsidRDefault="00211882" w:rsidP="00252E18">
            <w:pPr>
              <w:jc w:val="center"/>
              <w:rPr>
                <w:rFonts w:ascii="Times New Roman" w:hAnsi="Times New Roman" w:cs="Times New Roman"/>
                <w:sz w:val="24"/>
                <w:szCs w:val="24"/>
              </w:rPr>
            </w:pPr>
            <w:r w:rsidRPr="00211882">
              <w:rPr>
                <w:rFonts w:ascii="Times New Roman" w:hAnsi="Times New Roman" w:cs="Times New Roman"/>
                <w:sz w:val="24"/>
                <w:szCs w:val="24"/>
              </w:rPr>
              <w:t>31-33</w:t>
            </w:r>
          </w:p>
        </w:tc>
        <w:tc>
          <w:tcPr>
            <w:tcW w:w="7541" w:type="dxa"/>
          </w:tcPr>
          <w:p w:rsidR="00211882" w:rsidRPr="00211882" w:rsidRDefault="00211882" w:rsidP="00252E18">
            <w:pPr>
              <w:autoSpaceDE w:val="0"/>
              <w:autoSpaceDN w:val="0"/>
              <w:adjustRightInd w:val="0"/>
              <w:rPr>
                <w:rFonts w:ascii="Times New Roman" w:hAnsi="Times New Roman" w:cs="Times New Roman"/>
                <w:sz w:val="24"/>
                <w:szCs w:val="24"/>
              </w:rPr>
            </w:pPr>
            <w:r w:rsidRPr="00211882">
              <w:rPr>
                <w:rFonts w:ascii="Times New Roman" w:hAnsi="Times New Roman" w:cs="Times New Roman"/>
                <w:sz w:val="24"/>
                <w:szCs w:val="24"/>
              </w:rPr>
              <w:t>Имущественное страхование: как защитить нажитое состояние</w:t>
            </w:r>
          </w:p>
        </w:tc>
        <w:tc>
          <w:tcPr>
            <w:tcW w:w="992" w:type="dxa"/>
          </w:tcPr>
          <w:p w:rsidR="00211882" w:rsidRPr="00211882" w:rsidRDefault="00211882" w:rsidP="00252E18">
            <w:pPr>
              <w:jc w:val="center"/>
              <w:rPr>
                <w:rFonts w:ascii="Times New Roman" w:hAnsi="Times New Roman" w:cs="Times New Roman"/>
                <w:sz w:val="24"/>
                <w:szCs w:val="24"/>
              </w:rPr>
            </w:pPr>
            <w:r w:rsidRPr="00211882">
              <w:rPr>
                <w:rFonts w:ascii="Times New Roman" w:hAnsi="Times New Roman" w:cs="Times New Roman"/>
                <w:sz w:val="24"/>
                <w:szCs w:val="24"/>
              </w:rPr>
              <w:t>3</w:t>
            </w:r>
          </w:p>
          <w:p w:rsidR="00211882" w:rsidRPr="00211882" w:rsidRDefault="00211882" w:rsidP="00252E18">
            <w:pPr>
              <w:jc w:val="center"/>
              <w:rPr>
                <w:rFonts w:ascii="Times New Roman" w:hAnsi="Times New Roman" w:cs="Times New Roman"/>
                <w:sz w:val="24"/>
                <w:szCs w:val="24"/>
              </w:rPr>
            </w:pPr>
          </w:p>
          <w:p w:rsidR="00211882" w:rsidRPr="00211882" w:rsidRDefault="00211882" w:rsidP="00252E18">
            <w:pPr>
              <w:jc w:val="center"/>
              <w:rPr>
                <w:rFonts w:ascii="Times New Roman" w:hAnsi="Times New Roman" w:cs="Times New Roman"/>
                <w:sz w:val="24"/>
                <w:szCs w:val="24"/>
              </w:rPr>
            </w:pPr>
          </w:p>
        </w:tc>
      </w:tr>
      <w:tr w:rsidR="00211882" w:rsidRPr="00211882" w:rsidTr="00211882">
        <w:tc>
          <w:tcPr>
            <w:tcW w:w="959" w:type="dxa"/>
          </w:tcPr>
          <w:p w:rsidR="00211882" w:rsidRPr="00211882" w:rsidRDefault="00211882" w:rsidP="00252E18">
            <w:pPr>
              <w:jc w:val="center"/>
              <w:rPr>
                <w:rFonts w:ascii="Times New Roman" w:hAnsi="Times New Roman" w:cs="Times New Roman"/>
                <w:sz w:val="24"/>
                <w:szCs w:val="24"/>
              </w:rPr>
            </w:pPr>
            <w:r w:rsidRPr="00211882">
              <w:rPr>
                <w:rFonts w:ascii="Times New Roman" w:hAnsi="Times New Roman" w:cs="Times New Roman"/>
                <w:sz w:val="24"/>
                <w:szCs w:val="24"/>
              </w:rPr>
              <w:t>34</w:t>
            </w:r>
          </w:p>
        </w:tc>
        <w:tc>
          <w:tcPr>
            <w:tcW w:w="7541" w:type="dxa"/>
          </w:tcPr>
          <w:p w:rsidR="00211882" w:rsidRPr="00211882" w:rsidRDefault="00211882" w:rsidP="00252E18">
            <w:pPr>
              <w:rPr>
                <w:rFonts w:ascii="Times New Roman" w:hAnsi="Times New Roman" w:cs="Times New Roman"/>
                <w:sz w:val="24"/>
                <w:szCs w:val="24"/>
              </w:rPr>
            </w:pPr>
            <w:r w:rsidRPr="00211882">
              <w:rPr>
                <w:rFonts w:ascii="Times New Roman" w:hAnsi="Times New Roman" w:cs="Times New Roman"/>
                <w:b/>
                <w:bCs/>
                <w:sz w:val="24"/>
                <w:szCs w:val="24"/>
              </w:rPr>
              <w:t>Итоговый контроль по курсу</w:t>
            </w:r>
          </w:p>
        </w:tc>
        <w:tc>
          <w:tcPr>
            <w:tcW w:w="992" w:type="dxa"/>
          </w:tcPr>
          <w:p w:rsidR="00211882" w:rsidRPr="00211882" w:rsidRDefault="00211882" w:rsidP="00252E18">
            <w:pPr>
              <w:jc w:val="center"/>
              <w:rPr>
                <w:rFonts w:ascii="Times New Roman" w:hAnsi="Times New Roman" w:cs="Times New Roman"/>
                <w:sz w:val="24"/>
                <w:szCs w:val="24"/>
              </w:rPr>
            </w:pPr>
            <w:r w:rsidRPr="00211882">
              <w:rPr>
                <w:rFonts w:ascii="Times New Roman" w:hAnsi="Times New Roman" w:cs="Times New Roman"/>
                <w:sz w:val="24"/>
                <w:szCs w:val="24"/>
              </w:rPr>
              <w:t>1</w:t>
            </w:r>
          </w:p>
        </w:tc>
      </w:tr>
    </w:tbl>
    <w:p w:rsidR="00211882" w:rsidRPr="00211882" w:rsidRDefault="00211882" w:rsidP="00211882">
      <w:pPr>
        <w:jc w:val="center"/>
        <w:rPr>
          <w:rFonts w:ascii="Times New Roman" w:hAnsi="Times New Roman" w:cs="Times New Roman"/>
          <w:b/>
          <w:sz w:val="24"/>
          <w:szCs w:val="24"/>
        </w:rPr>
      </w:pPr>
    </w:p>
    <w:p w:rsidR="00211882" w:rsidRPr="00211882" w:rsidRDefault="00211882" w:rsidP="00211882">
      <w:pPr>
        <w:rPr>
          <w:rFonts w:ascii="Times New Roman" w:hAnsi="Times New Roman" w:cs="Times New Roman"/>
          <w:b/>
          <w:sz w:val="24"/>
          <w:szCs w:val="24"/>
        </w:rPr>
      </w:pPr>
      <w:r w:rsidRPr="00211882">
        <w:rPr>
          <w:rFonts w:ascii="Times New Roman" w:hAnsi="Times New Roman" w:cs="Times New Roman"/>
          <w:b/>
          <w:sz w:val="24"/>
          <w:szCs w:val="24"/>
        </w:rPr>
        <w:br w:type="page"/>
      </w:r>
    </w:p>
    <w:p w:rsidR="00211882" w:rsidRPr="00211882" w:rsidRDefault="00211882" w:rsidP="00211882">
      <w:pPr>
        <w:jc w:val="center"/>
        <w:rPr>
          <w:rFonts w:ascii="Times New Roman" w:hAnsi="Times New Roman" w:cs="Times New Roman"/>
          <w:b/>
          <w:sz w:val="24"/>
          <w:szCs w:val="24"/>
        </w:rPr>
      </w:pPr>
      <w:r w:rsidRPr="00211882">
        <w:rPr>
          <w:rFonts w:ascii="Times New Roman" w:hAnsi="Times New Roman" w:cs="Times New Roman"/>
          <w:b/>
          <w:sz w:val="24"/>
          <w:szCs w:val="24"/>
        </w:rPr>
        <w:lastRenderedPageBreak/>
        <w:t>11 класс</w:t>
      </w:r>
    </w:p>
    <w:tbl>
      <w:tblPr>
        <w:tblStyle w:val="a5"/>
        <w:tblW w:w="9669" w:type="dxa"/>
        <w:tblInd w:w="-318" w:type="dxa"/>
        <w:tblLayout w:type="fixed"/>
        <w:tblLook w:val="04A0" w:firstRow="1" w:lastRow="0" w:firstColumn="1" w:lastColumn="0" w:noHBand="0" w:noVBand="1"/>
      </w:tblPr>
      <w:tblGrid>
        <w:gridCol w:w="817"/>
        <w:gridCol w:w="7860"/>
        <w:gridCol w:w="992"/>
      </w:tblGrid>
      <w:tr w:rsidR="00211882" w:rsidRPr="00211882" w:rsidTr="00211882">
        <w:trPr>
          <w:trHeight w:val="389"/>
        </w:trPr>
        <w:tc>
          <w:tcPr>
            <w:tcW w:w="817" w:type="dxa"/>
            <w:vMerge w:val="restart"/>
            <w:vAlign w:val="center"/>
          </w:tcPr>
          <w:p w:rsidR="00211882" w:rsidRPr="00211882" w:rsidRDefault="00211882" w:rsidP="00211882">
            <w:pPr>
              <w:jc w:val="center"/>
              <w:rPr>
                <w:rFonts w:ascii="Times New Roman" w:hAnsi="Times New Roman" w:cs="Times New Roman"/>
                <w:b/>
                <w:sz w:val="24"/>
                <w:szCs w:val="24"/>
              </w:rPr>
            </w:pPr>
            <w:r w:rsidRPr="00211882">
              <w:rPr>
                <w:rFonts w:ascii="Times New Roman" w:hAnsi="Times New Roman" w:cs="Times New Roman"/>
                <w:b/>
                <w:sz w:val="24"/>
                <w:szCs w:val="24"/>
              </w:rPr>
              <w:t>№</w:t>
            </w:r>
          </w:p>
          <w:p w:rsidR="00211882" w:rsidRPr="00211882" w:rsidRDefault="00211882" w:rsidP="00211882">
            <w:pPr>
              <w:jc w:val="center"/>
              <w:rPr>
                <w:rFonts w:ascii="Times New Roman" w:hAnsi="Times New Roman" w:cs="Times New Roman"/>
                <w:b/>
                <w:sz w:val="24"/>
                <w:szCs w:val="24"/>
              </w:rPr>
            </w:pPr>
            <w:r w:rsidRPr="00211882">
              <w:rPr>
                <w:rFonts w:ascii="Times New Roman" w:hAnsi="Times New Roman" w:cs="Times New Roman"/>
                <w:b/>
                <w:sz w:val="24"/>
                <w:szCs w:val="24"/>
              </w:rPr>
              <w:t>занятия</w:t>
            </w:r>
          </w:p>
        </w:tc>
        <w:tc>
          <w:tcPr>
            <w:tcW w:w="7860" w:type="dxa"/>
            <w:vMerge w:val="restart"/>
            <w:vAlign w:val="center"/>
          </w:tcPr>
          <w:p w:rsidR="00211882" w:rsidRPr="00211882" w:rsidRDefault="00211882" w:rsidP="00211882">
            <w:pPr>
              <w:jc w:val="center"/>
              <w:rPr>
                <w:rFonts w:ascii="Times New Roman" w:hAnsi="Times New Roman" w:cs="Times New Roman"/>
                <w:b/>
                <w:sz w:val="24"/>
                <w:szCs w:val="24"/>
              </w:rPr>
            </w:pPr>
            <w:r w:rsidRPr="00211882">
              <w:rPr>
                <w:rFonts w:ascii="Times New Roman" w:hAnsi="Times New Roman" w:cs="Times New Roman"/>
                <w:b/>
                <w:sz w:val="24"/>
                <w:szCs w:val="24"/>
              </w:rPr>
              <w:t>Тема занятия</w:t>
            </w:r>
          </w:p>
        </w:tc>
        <w:tc>
          <w:tcPr>
            <w:tcW w:w="992" w:type="dxa"/>
            <w:vMerge w:val="restart"/>
            <w:vAlign w:val="center"/>
          </w:tcPr>
          <w:p w:rsidR="00211882" w:rsidRPr="00211882" w:rsidRDefault="00211882" w:rsidP="00211882">
            <w:pPr>
              <w:jc w:val="center"/>
              <w:rPr>
                <w:rFonts w:ascii="Times New Roman" w:hAnsi="Times New Roman" w:cs="Times New Roman"/>
                <w:b/>
                <w:sz w:val="24"/>
                <w:szCs w:val="24"/>
              </w:rPr>
            </w:pPr>
            <w:r w:rsidRPr="00211882">
              <w:rPr>
                <w:rFonts w:ascii="Times New Roman" w:hAnsi="Times New Roman" w:cs="Times New Roman"/>
                <w:b/>
                <w:sz w:val="24"/>
                <w:szCs w:val="24"/>
              </w:rPr>
              <w:t>Кол-во часов</w:t>
            </w:r>
          </w:p>
        </w:tc>
      </w:tr>
      <w:tr w:rsidR="00211882" w:rsidRPr="00211882" w:rsidTr="00211882">
        <w:trPr>
          <w:trHeight w:val="389"/>
        </w:trPr>
        <w:tc>
          <w:tcPr>
            <w:tcW w:w="817" w:type="dxa"/>
            <w:vMerge/>
            <w:vAlign w:val="center"/>
          </w:tcPr>
          <w:p w:rsidR="00211882" w:rsidRPr="00211882" w:rsidRDefault="00211882" w:rsidP="00211882">
            <w:pPr>
              <w:jc w:val="center"/>
              <w:rPr>
                <w:rFonts w:ascii="Times New Roman" w:hAnsi="Times New Roman" w:cs="Times New Roman"/>
                <w:b/>
                <w:sz w:val="24"/>
                <w:szCs w:val="24"/>
              </w:rPr>
            </w:pPr>
          </w:p>
        </w:tc>
        <w:tc>
          <w:tcPr>
            <w:tcW w:w="7860" w:type="dxa"/>
            <w:vMerge/>
            <w:vAlign w:val="center"/>
          </w:tcPr>
          <w:p w:rsidR="00211882" w:rsidRPr="00211882" w:rsidRDefault="00211882" w:rsidP="00211882">
            <w:pPr>
              <w:jc w:val="center"/>
              <w:rPr>
                <w:rFonts w:ascii="Times New Roman" w:hAnsi="Times New Roman" w:cs="Times New Roman"/>
                <w:b/>
                <w:sz w:val="24"/>
                <w:szCs w:val="24"/>
              </w:rPr>
            </w:pPr>
          </w:p>
        </w:tc>
        <w:tc>
          <w:tcPr>
            <w:tcW w:w="992" w:type="dxa"/>
            <w:vMerge/>
            <w:vAlign w:val="center"/>
          </w:tcPr>
          <w:p w:rsidR="00211882" w:rsidRPr="00211882" w:rsidRDefault="00211882" w:rsidP="00211882">
            <w:pPr>
              <w:jc w:val="center"/>
              <w:rPr>
                <w:rFonts w:ascii="Times New Roman" w:hAnsi="Times New Roman" w:cs="Times New Roman"/>
                <w:b/>
                <w:sz w:val="24"/>
                <w:szCs w:val="24"/>
              </w:rPr>
            </w:pPr>
          </w:p>
        </w:tc>
      </w:tr>
      <w:tr w:rsidR="00211882" w:rsidRPr="00211882" w:rsidTr="00211882">
        <w:tc>
          <w:tcPr>
            <w:tcW w:w="8677" w:type="dxa"/>
            <w:gridSpan w:val="2"/>
            <w:vAlign w:val="center"/>
          </w:tcPr>
          <w:p w:rsidR="00211882" w:rsidRPr="00211882" w:rsidRDefault="00211882" w:rsidP="00211882">
            <w:pPr>
              <w:jc w:val="center"/>
              <w:rPr>
                <w:rFonts w:ascii="Times New Roman" w:hAnsi="Times New Roman" w:cs="Times New Roman"/>
                <w:b/>
                <w:sz w:val="24"/>
                <w:szCs w:val="24"/>
              </w:rPr>
            </w:pPr>
            <w:r w:rsidRPr="00211882">
              <w:rPr>
                <w:rFonts w:ascii="Times New Roman" w:hAnsi="Times New Roman" w:cs="Times New Roman"/>
                <w:b/>
                <w:bCs/>
                <w:sz w:val="24"/>
                <w:szCs w:val="24"/>
              </w:rPr>
              <w:t xml:space="preserve">Модуль 4.   Страхование: что и как надо страховать, чтобы не попасть в беду  </w:t>
            </w:r>
          </w:p>
        </w:tc>
        <w:tc>
          <w:tcPr>
            <w:tcW w:w="992" w:type="dxa"/>
            <w:vAlign w:val="center"/>
          </w:tcPr>
          <w:p w:rsidR="00211882" w:rsidRPr="00211882" w:rsidRDefault="00211882" w:rsidP="00211882">
            <w:pPr>
              <w:jc w:val="center"/>
              <w:rPr>
                <w:rFonts w:ascii="Times New Roman" w:hAnsi="Times New Roman" w:cs="Times New Roman"/>
                <w:b/>
                <w:sz w:val="24"/>
                <w:szCs w:val="24"/>
              </w:rPr>
            </w:pPr>
            <w:r w:rsidRPr="00211882">
              <w:rPr>
                <w:rFonts w:ascii="Times New Roman" w:hAnsi="Times New Roman" w:cs="Times New Roman"/>
                <w:b/>
                <w:sz w:val="24"/>
                <w:szCs w:val="24"/>
              </w:rPr>
              <w:t>6</w:t>
            </w:r>
          </w:p>
        </w:tc>
      </w:tr>
      <w:tr w:rsidR="00211882" w:rsidRPr="00211882" w:rsidTr="00211882">
        <w:tc>
          <w:tcPr>
            <w:tcW w:w="817" w:type="dxa"/>
          </w:tcPr>
          <w:p w:rsidR="00211882" w:rsidRPr="00211882" w:rsidRDefault="00211882" w:rsidP="00211882">
            <w:pPr>
              <w:jc w:val="center"/>
              <w:rPr>
                <w:rFonts w:ascii="Times New Roman" w:hAnsi="Times New Roman" w:cs="Times New Roman"/>
                <w:sz w:val="24"/>
                <w:szCs w:val="24"/>
              </w:rPr>
            </w:pPr>
            <w:r w:rsidRPr="00211882">
              <w:rPr>
                <w:rFonts w:ascii="Times New Roman" w:hAnsi="Times New Roman" w:cs="Times New Roman"/>
                <w:sz w:val="24"/>
                <w:szCs w:val="24"/>
              </w:rPr>
              <w:t>1-2</w:t>
            </w:r>
          </w:p>
        </w:tc>
        <w:tc>
          <w:tcPr>
            <w:tcW w:w="7860" w:type="dxa"/>
          </w:tcPr>
          <w:p w:rsidR="00211882" w:rsidRPr="00211882" w:rsidRDefault="00211882" w:rsidP="00211882">
            <w:pPr>
              <w:autoSpaceDE w:val="0"/>
              <w:autoSpaceDN w:val="0"/>
              <w:adjustRightInd w:val="0"/>
              <w:rPr>
                <w:rFonts w:ascii="Times New Roman" w:hAnsi="Times New Roman" w:cs="Times New Roman"/>
                <w:sz w:val="24"/>
                <w:szCs w:val="24"/>
              </w:rPr>
            </w:pPr>
            <w:r w:rsidRPr="00211882">
              <w:rPr>
                <w:rFonts w:ascii="Times New Roman" w:hAnsi="Times New Roman" w:cs="Times New Roman"/>
                <w:sz w:val="24"/>
                <w:szCs w:val="24"/>
              </w:rPr>
              <w:t>Здоровье и жизнь — высшие блага: поговорим о личном страховании</w:t>
            </w:r>
          </w:p>
        </w:tc>
        <w:tc>
          <w:tcPr>
            <w:tcW w:w="992" w:type="dxa"/>
          </w:tcPr>
          <w:p w:rsidR="00211882" w:rsidRPr="00211882" w:rsidRDefault="00211882" w:rsidP="00211882">
            <w:pPr>
              <w:jc w:val="center"/>
              <w:rPr>
                <w:rFonts w:ascii="Times New Roman" w:hAnsi="Times New Roman" w:cs="Times New Roman"/>
                <w:sz w:val="24"/>
                <w:szCs w:val="24"/>
              </w:rPr>
            </w:pPr>
            <w:r w:rsidRPr="00211882">
              <w:rPr>
                <w:rFonts w:ascii="Times New Roman" w:hAnsi="Times New Roman" w:cs="Times New Roman"/>
                <w:sz w:val="24"/>
                <w:szCs w:val="24"/>
              </w:rPr>
              <w:t>2</w:t>
            </w:r>
          </w:p>
        </w:tc>
      </w:tr>
      <w:tr w:rsidR="00211882" w:rsidRPr="00211882" w:rsidTr="00211882">
        <w:trPr>
          <w:trHeight w:val="141"/>
        </w:trPr>
        <w:tc>
          <w:tcPr>
            <w:tcW w:w="817" w:type="dxa"/>
          </w:tcPr>
          <w:p w:rsidR="00211882" w:rsidRPr="00211882" w:rsidRDefault="00211882" w:rsidP="00211882">
            <w:pPr>
              <w:jc w:val="center"/>
              <w:rPr>
                <w:rFonts w:ascii="Times New Roman" w:hAnsi="Times New Roman" w:cs="Times New Roman"/>
                <w:sz w:val="24"/>
                <w:szCs w:val="24"/>
              </w:rPr>
            </w:pPr>
            <w:r w:rsidRPr="00211882">
              <w:rPr>
                <w:rFonts w:ascii="Times New Roman" w:hAnsi="Times New Roman" w:cs="Times New Roman"/>
                <w:sz w:val="24"/>
                <w:szCs w:val="24"/>
              </w:rPr>
              <w:t>3-4</w:t>
            </w:r>
          </w:p>
        </w:tc>
        <w:tc>
          <w:tcPr>
            <w:tcW w:w="7860" w:type="dxa"/>
          </w:tcPr>
          <w:p w:rsidR="00211882" w:rsidRPr="00211882" w:rsidRDefault="00211882" w:rsidP="00211882">
            <w:pPr>
              <w:rPr>
                <w:rFonts w:ascii="Times New Roman" w:hAnsi="Times New Roman" w:cs="Times New Roman"/>
                <w:b/>
                <w:sz w:val="24"/>
                <w:szCs w:val="24"/>
              </w:rPr>
            </w:pPr>
            <w:r w:rsidRPr="00211882">
              <w:rPr>
                <w:rFonts w:ascii="Times New Roman" w:hAnsi="Times New Roman" w:cs="Times New Roman"/>
                <w:sz w:val="24"/>
                <w:szCs w:val="24"/>
              </w:rPr>
              <w:t>Если нанесён ущерб третьим лицам</w:t>
            </w:r>
          </w:p>
        </w:tc>
        <w:tc>
          <w:tcPr>
            <w:tcW w:w="992" w:type="dxa"/>
          </w:tcPr>
          <w:p w:rsidR="00211882" w:rsidRPr="00211882" w:rsidRDefault="00211882" w:rsidP="00211882">
            <w:pPr>
              <w:jc w:val="center"/>
              <w:rPr>
                <w:rFonts w:ascii="Times New Roman" w:hAnsi="Times New Roman" w:cs="Times New Roman"/>
                <w:sz w:val="24"/>
                <w:szCs w:val="24"/>
              </w:rPr>
            </w:pPr>
            <w:r w:rsidRPr="00211882">
              <w:rPr>
                <w:rFonts w:ascii="Times New Roman" w:hAnsi="Times New Roman" w:cs="Times New Roman"/>
                <w:sz w:val="24"/>
                <w:szCs w:val="24"/>
              </w:rPr>
              <w:t>2</w:t>
            </w:r>
          </w:p>
        </w:tc>
      </w:tr>
      <w:tr w:rsidR="00211882" w:rsidRPr="00211882" w:rsidTr="00211882">
        <w:trPr>
          <w:trHeight w:val="141"/>
        </w:trPr>
        <w:tc>
          <w:tcPr>
            <w:tcW w:w="817" w:type="dxa"/>
          </w:tcPr>
          <w:p w:rsidR="00211882" w:rsidRPr="00211882" w:rsidRDefault="00211882" w:rsidP="00211882">
            <w:pPr>
              <w:jc w:val="center"/>
              <w:rPr>
                <w:rFonts w:ascii="Times New Roman" w:hAnsi="Times New Roman" w:cs="Times New Roman"/>
                <w:sz w:val="24"/>
                <w:szCs w:val="24"/>
              </w:rPr>
            </w:pPr>
            <w:r w:rsidRPr="00211882">
              <w:rPr>
                <w:rFonts w:ascii="Times New Roman" w:hAnsi="Times New Roman" w:cs="Times New Roman"/>
                <w:sz w:val="24"/>
                <w:szCs w:val="24"/>
              </w:rPr>
              <w:t>5-6</w:t>
            </w:r>
          </w:p>
        </w:tc>
        <w:tc>
          <w:tcPr>
            <w:tcW w:w="7860" w:type="dxa"/>
          </w:tcPr>
          <w:p w:rsidR="00211882" w:rsidRPr="00211882" w:rsidRDefault="00211882" w:rsidP="00211882">
            <w:pPr>
              <w:autoSpaceDE w:val="0"/>
              <w:autoSpaceDN w:val="0"/>
              <w:adjustRightInd w:val="0"/>
              <w:rPr>
                <w:rFonts w:ascii="Times New Roman" w:hAnsi="Times New Roman" w:cs="Times New Roman"/>
                <w:sz w:val="24"/>
                <w:szCs w:val="24"/>
              </w:rPr>
            </w:pPr>
            <w:r w:rsidRPr="00211882">
              <w:rPr>
                <w:rFonts w:ascii="Times New Roman" w:hAnsi="Times New Roman" w:cs="Times New Roman"/>
                <w:sz w:val="24"/>
                <w:szCs w:val="24"/>
              </w:rPr>
              <w:t>Доверяй, но проверяй, или несколько советов по выбору страховщика</w:t>
            </w:r>
          </w:p>
        </w:tc>
        <w:tc>
          <w:tcPr>
            <w:tcW w:w="992" w:type="dxa"/>
          </w:tcPr>
          <w:p w:rsidR="00211882" w:rsidRPr="00211882" w:rsidRDefault="00211882" w:rsidP="00211882">
            <w:pPr>
              <w:jc w:val="center"/>
              <w:rPr>
                <w:rFonts w:ascii="Times New Roman" w:hAnsi="Times New Roman" w:cs="Times New Roman"/>
                <w:sz w:val="24"/>
                <w:szCs w:val="24"/>
              </w:rPr>
            </w:pPr>
            <w:r w:rsidRPr="00211882">
              <w:rPr>
                <w:rFonts w:ascii="Times New Roman" w:hAnsi="Times New Roman" w:cs="Times New Roman"/>
                <w:sz w:val="24"/>
                <w:szCs w:val="24"/>
              </w:rPr>
              <w:t>2</w:t>
            </w:r>
          </w:p>
        </w:tc>
      </w:tr>
      <w:tr w:rsidR="00211882" w:rsidRPr="00211882" w:rsidTr="00211882">
        <w:tc>
          <w:tcPr>
            <w:tcW w:w="8677" w:type="dxa"/>
            <w:gridSpan w:val="2"/>
          </w:tcPr>
          <w:p w:rsidR="00211882" w:rsidRPr="00211882" w:rsidRDefault="00211882" w:rsidP="00211882">
            <w:pPr>
              <w:rPr>
                <w:rFonts w:ascii="Times New Roman" w:hAnsi="Times New Roman" w:cs="Times New Roman"/>
                <w:b/>
                <w:sz w:val="24"/>
                <w:szCs w:val="24"/>
              </w:rPr>
            </w:pPr>
            <w:r w:rsidRPr="00211882">
              <w:rPr>
                <w:rFonts w:ascii="Times New Roman" w:hAnsi="Times New Roman" w:cs="Times New Roman"/>
                <w:b/>
                <w:bCs/>
                <w:sz w:val="24"/>
                <w:szCs w:val="24"/>
              </w:rPr>
              <w:t xml:space="preserve">Модуль 5.  Собственный бизнес: как создать и не потерять  </w:t>
            </w:r>
          </w:p>
        </w:tc>
        <w:tc>
          <w:tcPr>
            <w:tcW w:w="992" w:type="dxa"/>
          </w:tcPr>
          <w:p w:rsidR="00211882" w:rsidRPr="00211882" w:rsidRDefault="00211882" w:rsidP="00211882">
            <w:pPr>
              <w:jc w:val="center"/>
              <w:rPr>
                <w:rFonts w:ascii="Times New Roman" w:hAnsi="Times New Roman" w:cs="Times New Roman"/>
                <w:b/>
                <w:sz w:val="24"/>
                <w:szCs w:val="24"/>
              </w:rPr>
            </w:pPr>
            <w:r w:rsidRPr="00211882">
              <w:rPr>
                <w:rFonts w:ascii="Times New Roman" w:hAnsi="Times New Roman" w:cs="Times New Roman"/>
                <w:b/>
                <w:sz w:val="24"/>
                <w:szCs w:val="24"/>
              </w:rPr>
              <w:t>10</w:t>
            </w:r>
          </w:p>
        </w:tc>
      </w:tr>
      <w:tr w:rsidR="00211882" w:rsidRPr="00211882" w:rsidTr="00211882">
        <w:tc>
          <w:tcPr>
            <w:tcW w:w="817" w:type="dxa"/>
          </w:tcPr>
          <w:p w:rsidR="00211882" w:rsidRPr="00211882" w:rsidRDefault="00211882" w:rsidP="00211882">
            <w:pPr>
              <w:jc w:val="center"/>
              <w:rPr>
                <w:rFonts w:ascii="Times New Roman" w:hAnsi="Times New Roman" w:cs="Times New Roman"/>
                <w:sz w:val="24"/>
                <w:szCs w:val="24"/>
              </w:rPr>
            </w:pPr>
            <w:r w:rsidRPr="00211882">
              <w:rPr>
                <w:rFonts w:ascii="Times New Roman" w:hAnsi="Times New Roman" w:cs="Times New Roman"/>
                <w:sz w:val="24"/>
                <w:szCs w:val="24"/>
              </w:rPr>
              <w:t>7-8</w:t>
            </w:r>
          </w:p>
        </w:tc>
        <w:tc>
          <w:tcPr>
            <w:tcW w:w="7860" w:type="dxa"/>
          </w:tcPr>
          <w:p w:rsidR="00211882" w:rsidRPr="00211882" w:rsidRDefault="00211882" w:rsidP="00211882">
            <w:pPr>
              <w:autoSpaceDE w:val="0"/>
              <w:autoSpaceDN w:val="0"/>
              <w:adjustRightInd w:val="0"/>
              <w:rPr>
                <w:rFonts w:ascii="Times New Roman" w:hAnsi="Times New Roman" w:cs="Times New Roman"/>
                <w:sz w:val="24"/>
                <w:szCs w:val="24"/>
              </w:rPr>
            </w:pPr>
            <w:r w:rsidRPr="00211882">
              <w:rPr>
                <w:rFonts w:ascii="Times New Roman" w:hAnsi="Times New Roman" w:cs="Times New Roman"/>
                <w:sz w:val="24"/>
                <w:szCs w:val="24"/>
              </w:rPr>
              <w:t>Создание собственного бизнеса: что и как надо</w:t>
            </w:r>
          </w:p>
          <w:p w:rsidR="00211882" w:rsidRPr="00211882" w:rsidRDefault="00211882" w:rsidP="00211882">
            <w:pPr>
              <w:rPr>
                <w:rFonts w:ascii="Times New Roman" w:hAnsi="Times New Roman" w:cs="Times New Roman"/>
                <w:b/>
                <w:sz w:val="24"/>
                <w:szCs w:val="24"/>
              </w:rPr>
            </w:pPr>
            <w:r w:rsidRPr="00211882">
              <w:rPr>
                <w:rFonts w:ascii="Times New Roman" w:hAnsi="Times New Roman" w:cs="Times New Roman"/>
                <w:sz w:val="24"/>
                <w:szCs w:val="24"/>
              </w:rPr>
              <w:t>сделать</w:t>
            </w:r>
          </w:p>
        </w:tc>
        <w:tc>
          <w:tcPr>
            <w:tcW w:w="992" w:type="dxa"/>
          </w:tcPr>
          <w:p w:rsidR="00211882" w:rsidRPr="00211882" w:rsidRDefault="00211882" w:rsidP="00211882">
            <w:pPr>
              <w:jc w:val="center"/>
              <w:rPr>
                <w:rFonts w:ascii="Times New Roman" w:hAnsi="Times New Roman" w:cs="Times New Roman"/>
                <w:sz w:val="24"/>
                <w:szCs w:val="24"/>
              </w:rPr>
            </w:pPr>
            <w:r w:rsidRPr="00211882">
              <w:rPr>
                <w:rFonts w:ascii="Times New Roman" w:hAnsi="Times New Roman" w:cs="Times New Roman"/>
                <w:sz w:val="24"/>
                <w:szCs w:val="24"/>
              </w:rPr>
              <w:t>2</w:t>
            </w:r>
          </w:p>
        </w:tc>
      </w:tr>
      <w:tr w:rsidR="00211882" w:rsidRPr="00211882" w:rsidTr="00211882">
        <w:trPr>
          <w:trHeight w:val="261"/>
        </w:trPr>
        <w:tc>
          <w:tcPr>
            <w:tcW w:w="817" w:type="dxa"/>
          </w:tcPr>
          <w:p w:rsidR="00211882" w:rsidRPr="00211882" w:rsidRDefault="00211882" w:rsidP="00211882">
            <w:pPr>
              <w:jc w:val="center"/>
              <w:rPr>
                <w:rFonts w:ascii="Times New Roman" w:hAnsi="Times New Roman" w:cs="Times New Roman"/>
                <w:sz w:val="24"/>
                <w:szCs w:val="24"/>
              </w:rPr>
            </w:pPr>
            <w:r w:rsidRPr="00211882">
              <w:rPr>
                <w:rFonts w:ascii="Times New Roman" w:hAnsi="Times New Roman" w:cs="Times New Roman"/>
                <w:sz w:val="24"/>
                <w:szCs w:val="24"/>
              </w:rPr>
              <w:t>9-10</w:t>
            </w:r>
          </w:p>
        </w:tc>
        <w:tc>
          <w:tcPr>
            <w:tcW w:w="7860" w:type="dxa"/>
          </w:tcPr>
          <w:p w:rsidR="00211882" w:rsidRPr="00211882" w:rsidRDefault="00211882" w:rsidP="00211882">
            <w:pPr>
              <w:rPr>
                <w:rFonts w:ascii="Times New Roman" w:hAnsi="Times New Roman" w:cs="Times New Roman"/>
                <w:b/>
                <w:sz w:val="24"/>
                <w:szCs w:val="24"/>
              </w:rPr>
            </w:pPr>
            <w:r w:rsidRPr="00211882">
              <w:rPr>
                <w:rFonts w:ascii="Times New Roman" w:hAnsi="Times New Roman" w:cs="Times New Roman"/>
                <w:sz w:val="24"/>
                <w:szCs w:val="24"/>
              </w:rPr>
              <w:t>Пишем бизнес-план</w:t>
            </w:r>
          </w:p>
        </w:tc>
        <w:tc>
          <w:tcPr>
            <w:tcW w:w="992" w:type="dxa"/>
          </w:tcPr>
          <w:p w:rsidR="00211882" w:rsidRPr="00211882" w:rsidRDefault="00211882" w:rsidP="00211882">
            <w:pPr>
              <w:jc w:val="center"/>
              <w:rPr>
                <w:rFonts w:ascii="Times New Roman" w:hAnsi="Times New Roman" w:cs="Times New Roman"/>
                <w:sz w:val="24"/>
                <w:szCs w:val="24"/>
              </w:rPr>
            </w:pPr>
            <w:r w:rsidRPr="00211882">
              <w:rPr>
                <w:rFonts w:ascii="Times New Roman" w:hAnsi="Times New Roman" w:cs="Times New Roman"/>
                <w:sz w:val="24"/>
                <w:szCs w:val="24"/>
              </w:rPr>
              <w:t>2</w:t>
            </w:r>
          </w:p>
          <w:p w:rsidR="00211882" w:rsidRPr="00211882" w:rsidRDefault="00211882" w:rsidP="00211882">
            <w:pPr>
              <w:rPr>
                <w:rFonts w:ascii="Times New Roman" w:hAnsi="Times New Roman" w:cs="Times New Roman"/>
                <w:sz w:val="24"/>
                <w:szCs w:val="24"/>
              </w:rPr>
            </w:pPr>
          </w:p>
        </w:tc>
      </w:tr>
      <w:tr w:rsidR="00211882" w:rsidRPr="00211882" w:rsidTr="00211882">
        <w:tc>
          <w:tcPr>
            <w:tcW w:w="817" w:type="dxa"/>
          </w:tcPr>
          <w:p w:rsidR="00211882" w:rsidRPr="00211882" w:rsidRDefault="00211882" w:rsidP="00211882">
            <w:pPr>
              <w:jc w:val="center"/>
              <w:rPr>
                <w:rFonts w:ascii="Times New Roman" w:hAnsi="Times New Roman" w:cs="Times New Roman"/>
                <w:sz w:val="24"/>
                <w:szCs w:val="24"/>
              </w:rPr>
            </w:pPr>
            <w:r w:rsidRPr="00211882">
              <w:rPr>
                <w:rFonts w:ascii="Times New Roman" w:hAnsi="Times New Roman" w:cs="Times New Roman"/>
                <w:sz w:val="24"/>
                <w:szCs w:val="24"/>
              </w:rPr>
              <w:t>11-12</w:t>
            </w:r>
          </w:p>
        </w:tc>
        <w:tc>
          <w:tcPr>
            <w:tcW w:w="7860" w:type="dxa"/>
          </w:tcPr>
          <w:p w:rsidR="00211882" w:rsidRPr="00211882" w:rsidRDefault="00211882" w:rsidP="00211882">
            <w:pPr>
              <w:rPr>
                <w:rFonts w:ascii="Times New Roman" w:hAnsi="Times New Roman" w:cs="Times New Roman"/>
                <w:b/>
                <w:sz w:val="24"/>
                <w:szCs w:val="24"/>
              </w:rPr>
            </w:pPr>
            <w:r w:rsidRPr="00211882">
              <w:rPr>
                <w:rFonts w:ascii="Times New Roman" w:hAnsi="Times New Roman" w:cs="Times New Roman"/>
                <w:sz w:val="24"/>
                <w:szCs w:val="24"/>
              </w:rPr>
              <w:t>Расходы и доходы в собственном бизнесе</w:t>
            </w:r>
          </w:p>
        </w:tc>
        <w:tc>
          <w:tcPr>
            <w:tcW w:w="992" w:type="dxa"/>
          </w:tcPr>
          <w:p w:rsidR="00211882" w:rsidRPr="00211882" w:rsidRDefault="00211882" w:rsidP="00211882">
            <w:pPr>
              <w:jc w:val="center"/>
              <w:rPr>
                <w:rFonts w:ascii="Times New Roman" w:hAnsi="Times New Roman" w:cs="Times New Roman"/>
                <w:sz w:val="24"/>
                <w:szCs w:val="24"/>
              </w:rPr>
            </w:pPr>
            <w:r w:rsidRPr="00211882">
              <w:rPr>
                <w:rFonts w:ascii="Times New Roman" w:hAnsi="Times New Roman" w:cs="Times New Roman"/>
                <w:sz w:val="24"/>
                <w:szCs w:val="24"/>
              </w:rPr>
              <w:t>2</w:t>
            </w:r>
          </w:p>
          <w:p w:rsidR="00211882" w:rsidRPr="00211882" w:rsidRDefault="00211882" w:rsidP="00211882">
            <w:pPr>
              <w:jc w:val="center"/>
              <w:rPr>
                <w:rFonts w:ascii="Times New Roman" w:hAnsi="Times New Roman" w:cs="Times New Roman"/>
                <w:sz w:val="24"/>
                <w:szCs w:val="24"/>
              </w:rPr>
            </w:pPr>
          </w:p>
        </w:tc>
      </w:tr>
      <w:tr w:rsidR="00211882" w:rsidRPr="00211882" w:rsidTr="00211882">
        <w:tc>
          <w:tcPr>
            <w:tcW w:w="817" w:type="dxa"/>
          </w:tcPr>
          <w:p w:rsidR="00211882" w:rsidRPr="00211882" w:rsidRDefault="00211882" w:rsidP="00211882">
            <w:pPr>
              <w:jc w:val="center"/>
              <w:rPr>
                <w:rFonts w:ascii="Times New Roman" w:hAnsi="Times New Roman" w:cs="Times New Roman"/>
                <w:sz w:val="24"/>
                <w:szCs w:val="24"/>
              </w:rPr>
            </w:pPr>
            <w:r w:rsidRPr="00211882">
              <w:rPr>
                <w:rFonts w:ascii="Times New Roman" w:hAnsi="Times New Roman" w:cs="Times New Roman"/>
                <w:sz w:val="24"/>
                <w:szCs w:val="24"/>
              </w:rPr>
              <w:t>13-14</w:t>
            </w:r>
          </w:p>
        </w:tc>
        <w:tc>
          <w:tcPr>
            <w:tcW w:w="7860" w:type="dxa"/>
          </w:tcPr>
          <w:p w:rsidR="00211882" w:rsidRPr="00211882" w:rsidRDefault="00211882" w:rsidP="00211882">
            <w:pPr>
              <w:rPr>
                <w:rFonts w:ascii="Times New Roman" w:hAnsi="Times New Roman" w:cs="Times New Roman"/>
                <w:b/>
                <w:sz w:val="24"/>
                <w:szCs w:val="24"/>
              </w:rPr>
            </w:pPr>
            <w:r w:rsidRPr="00211882">
              <w:rPr>
                <w:rFonts w:ascii="Times New Roman" w:hAnsi="Times New Roman" w:cs="Times New Roman"/>
                <w:sz w:val="24"/>
                <w:szCs w:val="24"/>
              </w:rPr>
              <w:t>Налогообложение малого и среднего бизнеса</w:t>
            </w:r>
          </w:p>
        </w:tc>
        <w:tc>
          <w:tcPr>
            <w:tcW w:w="992" w:type="dxa"/>
          </w:tcPr>
          <w:p w:rsidR="00211882" w:rsidRPr="00211882" w:rsidRDefault="00211882" w:rsidP="00211882">
            <w:pPr>
              <w:jc w:val="center"/>
              <w:rPr>
                <w:rFonts w:ascii="Times New Roman" w:hAnsi="Times New Roman" w:cs="Times New Roman"/>
                <w:sz w:val="24"/>
                <w:szCs w:val="24"/>
              </w:rPr>
            </w:pPr>
            <w:r w:rsidRPr="00211882">
              <w:rPr>
                <w:rFonts w:ascii="Times New Roman" w:hAnsi="Times New Roman" w:cs="Times New Roman"/>
                <w:sz w:val="24"/>
                <w:szCs w:val="24"/>
              </w:rPr>
              <w:t>2</w:t>
            </w:r>
          </w:p>
        </w:tc>
      </w:tr>
      <w:tr w:rsidR="00211882" w:rsidRPr="00211882" w:rsidTr="00211882">
        <w:tc>
          <w:tcPr>
            <w:tcW w:w="817" w:type="dxa"/>
          </w:tcPr>
          <w:p w:rsidR="00211882" w:rsidRPr="00211882" w:rsidRDefault="00211882" w:rsidP="00211882">
            <w:pPr>
              <w:jc w:val="center"/>
              <w:rPr>
                <w:rFonts w:ascii="Times New Roman" w:hAnsi="Times New Roman" w:cs="Times New Roman"/>
                <w:sz w:val="24"/>
                <w:szCs w:val="24"/>
              </w:rPr>
            </w:pPr>
            <w:r w:rsidRPr="00211882">
              <w:rPr>
                <w:rFonts w:ascii="Times New Roman" w:hAnsi="Times New Roman" w:cs="Times New Roman"/>
                <w:sz w:val="24"/>
                <w:szCs w:val="24"/>
              </w:rPr>
              <w:t>15-16</w:t>
            </w:r>
          </w:p>
        </w:tc>
        <w:tc>
          <w:tcPr>
            <w:tcW w:w="7860" w:type="dxa"/>
          </w:tcPr>
          <w:p w:rsidR="00211882" w:rsidRPr="00211882" w:rsidRDefault="00211882" w:rsidP="00211882">
            <w:pPr>
              <w:autoSpaceDE w:val="0"/>
              <w:autoSpaceDN w:val="0"/>
              <w:adjustRightInd w:val="0"/>
              <w:rPr>
                <w:rFonts w:ascii="Times New Roman" w:hAnsi="Times New Roman" w:cs="Times New Roman"/>
                <w:sz w:val="24"/>
                <w:szCs w:val="24"/>
              </w:rPr>
            </w:pPr>
            <w:r w:rsidRPr="00211882">
              <w:rPr>
                <w:rFonts w:ascii="Times New Roman" w:hAnsi="Times New Roman" w:cs="Times New Roman"/>
                <w:sz w:val="24"/>
                <w:szCs w:val="24"/>
              </w:rPr>
              <w:t>С какими финансовыми рисками может встретиться бизнесмен</w:t>
            </w:r>
          </w:p>
        </w:tc>
        <w:tc>
          <w:tcPr>
            <w:tcW w:w="992" w:type="dxa"/>
          </w:tcPr>
          <w:p w:rsidR="00211882" w:rsidRPr="00211882" w:rsidRDefault="00211882" w:rsidP="00211882">
            <w:pPr>
              <w:jc w:val="center"/>
              <w:rPr>
                <w:rFonts w:ascii="Times New Roman" w:hAnsi="Times New Roman" w:cs="Times New Roman"/>
                <w:sz w:val="24"/>
                <w:szCs w:val="24"/>
              </w:rPr>
            </w:pPr>
            <w:r w:rsidRPr="00211882">
              <w:rPr>
                <w:rFonts w:ascii="Times New Roman" w:hAnsi="Times New Roman" w:cs="Times New Roman"/>
                <w:sz w:val="24"/>
                <w:szCs w:val="24"/>
              </w:rPr>
              <w:t>2</w:t>
            </w:r>
          </w:p>
        </w:tc>
      </w:tr>
      <w:tr w:rsidR="00211882" w:rsidRPr="00211882" w:rsidTr="00211882">
        <w:tc>
          <w:tcPr>
            <w:tcW w:w="8677" w:type="dxa"/>
            <w:gridSpan w:val="2"/>
          </w:tcPr>
          <w:p w:rsidR="00211882" w:rsidRPr="00211882" w:rsidRDefault="00211882" w:rsidP="00211882">
            <w:pPr>
              <w:rPr>
                <w:rFonts w:ascii="Times New Roman" w:hAnsi="Times New Roman" w:cs="Times New Roman"/>
                <w:sz w:val="24"/>
                <w:szCs w:val="24"/>
              </w:rPr>
            </w:pPr>
            <w:r w:rsidRPr="00211882">
              <w:rPr>
                <w:rFonts w:ascii="Times New Roman" w:hAnsi="Times New Roman" w:cs="Times New Roman"/>
                <w:b/>
                <w:bCs/>
                <w:sz w:val="24"/>
                <w:szCs w:val="24"/>
              </w:rPr>
              <w:t xml:space="preserve">Модуль 6.   </w:t>
            </w:r>
            <w:r w:rsidRPr="00211882">
              <w:rPr>
                <w:rFonts w:ascii="Times New Roman" w:hAnsi="Times New Roman" w:cs="Times New Roman"/>
                <w:b/>
                <w:sz w:val="24"/>
                <w:szCs w:val="24"/>
              </w:rPr>
              <w:t>Финансовые мошенничества: как распознать и не стать жертвой</w:t>
            </w:r>
          </w:p>
        </w:tc>
        <w:tc>
          <w:tcPr>
            <w:tcW w:w="992" w:type="dxa"/>
          </w:tcPr>
          <w:p w:rsidR="00211882" w:rsidRPr="00211882" w:rsidRDefault="00211882" w:rsidP="00211882">
            <w:pPr>
              <w:jc w:val="center"/>
              <w:rPr>
                <w:rFonts w:ascii="Times New Roman" w:hAnsi="Times New Roman" w:cs="Times New Roman"/>
                <w:b/>
                <w:sz w:val="24"/>
                <w:szCs w:val="24"/>
              </w:rPr>
            </w:pPr>
            <w:r w:rsidRPr="00211882">
              <w:rPr>
                <w:rFonts w:ascii="Times New Roman" w:hAnsi="Times New Roman" w:cs="Times New Roman"/>
                <w:b/>
                <w:sz w:val="24"/>
                <w:szCs w:val="24"/>
              </w:rPr>
              <w:t>10</w:t>
            </w:r>
          </w:p>
        </w:tc>
      </w:tr>
      <w:tr w:rsidR="00211882" w:rsidRPr="00211882" w:rsidTr="00211882">
        <w:tc>
          <w:tcPr>
            <w:tcW w:w="817" w:type="dxa"/>
          </w:tcPr>
          <w:p w:rsidR="00211882" w:rsidRPr="00211882" w:rsidRDefault="00211882" w:rsidP="00211882">
            <w:pPr>
              <w:jc w:val="center"/>
              <w:rPr>
                <w:rFonts w:ascii="Times New Roman" w:hAnsi="Times New Roman" w:cs="Times New Roman"/>
                <w:sz w:val="24"/>
                <w:szCs w:val="24"/>
              </w:rPr>
            </w:pPr>
            <w:r w:rsidRPr="00211882">
              <w:rPr>
                <w:rFonts w:ascii="Times New Roman" w:hAnsi="Times New Roman" w:cs="Times New Roman"/>
                <w:sz w:val="24"/>
                <w:szCs w:val="24"/>
              </w:rPr>
              <w:t>17-18</w:t>
            </w:r>
          </w:p>
        </w:tc>
        <w:tc>
          <w:tcPr>
            <w:tcW w:w="7860" w:type="dxa"/>
          </w:tcPr>
          <w:p w:rsidR="00211882" w:rsidRPr="00211882" w:rsidRDefault="00211882" w:rsidP="00211882">
            <w:pPr>
              <w:rPr>
                <w:rFonts w:ascii="Times New Roman" w:hAnsi="Times New Roman" w:cs="Times New Roman"/>
                <w:b/>
                <w:sz w:val="24"/>
                <w:szCs w:val="24"/>
              </w:rPr>
            </w:pPr>
            <w:r w:rsidRPr="00211882">
              <w:rPr>
                <w:rFonts w:ascii="Times New Roman" w:hAnsi="Times New Roman" w:cs="Times New Roman"/>
                <w:sz w:val="24"/>
                <w:szCs w:val="24"/>
              </w:rPr>
              <w:t>Финансовые риски и стратегии инвестирования</w:t>
            </w:r>
          </w:p>
        </w:tc>
        <w:tc>
          <w:tcPr>
            <w:tcW w:w="992" w:type="dxa"/>
          </w:tcPr>
          <w:p w:rsidR="00211882" w:rsidRPr="00211882" w:rsidRDefault="00211882" w:rsidP="00211882">
            <w:pPr>
              <w:jc w:val="center"/>
              <w:rPr>
                <w:rFonts w:ascii="Times New Roman" w:hAnsi="Times New Roman" w:cs="Times New Roman"/>
                <w:sz w:val="24"/>
                <w:szCs w:val="24"/>
              </w:rPr>
            </w:pPr>
            <w:r w:rsidRPr="00211882">
              <w:rPr>
                <w:rFonts w:ascii="Times New Roman" w:hAnsi="Times New Roman" w:cs="Times New Roman"/>
                <w:sz w:val="24"/>
                <w:szCs w:val="24"/>
              </w:rPr>
              <w:t>2</w:t>
            </w:r>
          </w:p>
        </w:tc>
      </w:tr>
      <w:tr w:rsidR="00211882" w:rsidRPr="00211882" w:rsidTr="00211882">
        <w:tc>
          <w:tcPr>
            <w:tcW w:w="817" w:type="dxa"/>
          </w:tcPr>
          <w:p w:rsidR="00211882" w:rsidRPr="00211882" w:rsidRDefault="00211882" w:rsidP="00211882">
            <w:pPr>
              <w:jc w:val="center"/>
              <w:rPr>
                <w:rFonts w:ascii="Times New Roman" w:hAnsi="Times New Roman" w:cs="Times New Roman"/>
                <w:sz w:val="24"/>
                <w:szCs w:val="24"/>
              </w:rPr>
            </w:pPr>
            <w:r w:rsidRPr="00211882">
              <w:rPr>
                <w:rFonts w:ascii="Times New Roman" w:hAnsi="Times New Roman" w:cs="Times New Roman"/>
                <w:sz w:val="24"/>
                <w:szCs w:val="24"/>
              </w:rPr>
              <w:t>19-20</w:t>
            </w:r>
          </w:p>
        </w:tc>
        <w:tc>
          <w:tcPr>
            <w:tcW w:w="7860" w:type="dxa"/>
          </w:tcPr>
          <w:p w:rsidR="00211882" w:rsidRPr="00211882" w:rsidRDefault="00211882" w:rsidP="00211882">
            <w:pPr>
              <w:autoSpaceDE w:val="0"/>
              <w:autoSpaceDN w:val="0"/>
              <w:adjustRightInd w:val="0"/>
              <w:rPr>
                <w:rFonts w:ascii="Times New Roman" w:hAnsi="Times New Roman" w:cs="Times New Roman"/>
                <w:sz w:val="24"/>
                <w:szCs w:val="24"/>
              </w:rPr>
            </w:pPr>
            <w:r w:rsidRPr="00211882">
              <w:rPr>
                <w:rFonts w:ascii="Times New Roman" w:hAnsi="Times New Roman" w:cs="Times New Roman"/>
                <w:sz w:val="24"/>
                <w:szCs w:val="24"/>
              </w:rPr>
              <w:t>Финансовая пирамида, или как не попасть в</w:t>
            </w:r>
          </w:p>
          <w:p w:rsidR="00211882" w:rsidRPr="00211882" w:rsidRDefault="00211882" w:rsidP="00211882">
            <w:pPr>
              <w:rPr>
                <w:rFonts w:ascii="Times New Roman" w:hAnsi="Times New Roman" w:cs="Times New Roman"/>
                <w:b/>
                <w:sz w:val="24"/>
                <w:szCs w:val="24"/>
              </w:rPr>
            </w:pPr>
            <w:r w:rsidRPr="00211882">
              <w:rPr>
                <w:rFonts w:ascii="Times New Roman" w:hAnsi="Times New Roman" w:cs="Times New Roman"/>
                <w:sz w:val="24"/>
                <w:szCs w:val="24"/>
              </w:rPr>
              <w:t>сети мошенников</w:t>
            </w:r>
          </w:p>
        </w:tc>
        <w:tc>
          <w:tcPr>
            <w:tcW w:w="992" w:type="dxa"/>
          </w:tcPr>
          <w:p w:rsidR="00211882" w:rsidRPr="00211882" w:rsidRDefault="00211882" w:rsidP="00211882">
            <w:pPr>
              <w:jc w:val="center"/>
              <w:rPr>
                <w:rFonts w:ascii="Times New Roman" w:hAnsi="Times New Roman" w:cs="Times New Roman"/>
                <w:sz w:val="24"/>
                <w:szCs w:val="24"/>
              </w:rPr>
            </w:pPr>
            <w:r w:rsidRPr="00211882">
              <w:rPr>
                <w:rFonts w:ascii="Times New Roman" w:hAnsi="Times New Roman" w:cs="Times New Roman"/>
                <w:sz w:val="24"/>
                <w:szCs w:val="24"/>
              </w:rPr>
              <w:t>2</w:t>
            </w:r>
          </w:p>
        </w:tc>
      </w:tr>
      <w:tr w:rsidR="00211882" w:rsidRPr="00211882" w:rsidTr="00211882">
        <w:tc>
          <w:tcPr>
            <w:tcW w:w="817" w:type="dxa"/>
          </w:tcPr>
          <w:p w:rsidR="00211882" w:rsidRPr="00211882" w:rsidRDefault="00211882" w:rsidP="00211882">
            <w:pPr>
              <w:jc w:val="center"/>
              <w:rPr>
                <w:rFonts w:ascii="Times New Roman" w:hAnsi="Times New Roman" w:cs="Times New Roman"/>
                <w:sz w:val="24"/>
                <w:szCs w:val="24"/>
              </w:rPr>
            </w:pPr>
            <w:r w:rsidRPr="00211882">
              <w:rPr>
                <w:rFonts w:ascii="Times New Roman" w:hAnsi="Times New Roman" w:cs="Times New Roman"/>
                <w:sz w:val="24"/>
                <w:szCs w:val="24"/>
              </w:rPr>
              <w:t>21-22</w:t>
            </w:r>
          </w:p>
        </w:tc>
        <w:tc>
          <w:tcPr>
            <w:tcW w:w="7860" w:type="dxa"/>
          </w:tcPr>
          <w:p w:rsidR="00211882" w:rsidRPr="00211882" w:rsidRDefault="00211882" w:rsidP="00211882">
            <w:pPr>
              <w:rPr>
                <w:rFonts w:ascii="Times New Roman" w:hAnsi="Times New Roman" w:cs="Times New Roman"/>
                <w:b/>
                <w:sz w:val="24"/>
                <w:szCs w:val="24"/>
              </w:rPr>
            </w:pPr>
            <w:r w:rsidRPr="00211882">
              <w:rPr>
                <w:rFonts w:ascii="Times New Roman" w:hAnsi="Times New Roman" w:cs="Times New Roman"/>
                <w:sz w:val="24"/>
                <w:szCs w:val="24"/>
              </w:rPr>
              <w:t>Виды финансовых пирамид</w:t>
            </w:r>
          </w:p>
        </w:tc>
        <w:tc>
          <w:tcPr>
            <w:tcW w:w="992" w:type="dxa"/>
          </w:tcPr>
          <w:p w:rsidR="00211882" w:rsidRPr="00211882" w:rsidRDefault="00211882" w:rsidP="00211882">
            <w:pPr>
              <w:jc w:val="center"/>
              <w:rPr>
                <w:rFonts w:ascii="Times New Roman" w:hAnsi="Times New Roman" w:cs="Times New Roman"/>
                <w:sz w:val="24"/>
                <w:szCs w:val="24"/>
              </w:rPr>
            </w:pPr>
            <w:r w:rsidRPr="00211882">
              <w:rPr>
                <w:rFonts w:ascii="Times New Roman" w:hAnsi="Times New Roman" w:cs="Times New Roman"/>
                <w:sz w:val="24"/>
                <w:szCs w:val="24"/>
              </w:rPr>
              <w:t>2</w:t>
            </w:r>
          </w:p>
          <w:p w:rsidR="00211882" w:rsidRPr="00211882" w:rsidRDefault="00211882" w:rsidP="00211882">
            <w:pPr>
              <w:jc w:val="center"/>
              <w:rPr>
                <w:rFonts w:ascii="Times New Roman" w:hAnsi="Times New Roman" w:cs="Times New Roman"/>
                <w:sz w:val="24"/>
                <w:szCs w:val="24"/>
              </w:rPr>
            </w:pPr>
          </w:p>
        </w:tc>
      </w:tr>
      <w:tr w:rsidR="00211882" w:rsidRPr="00211882" w:rsidTr="00211882">
        <w:tc>
          <w:tcPr>
            <w:tcW w:w="817" w:type="dxa"/>
          </w:tcPr>
          <w:p w:rsidR="00211882" w:rsidRPr="00211882" w:rsidRDefault="00211882" w:rsidP="00211882">
            <w:pPr>
              <w:jc w:val="center"/>
              <w:rPr>
                <w:rFonts w:ascii="Times New Roman" w:hAnsi="Times New Roman" w:cs="Times New Roman"/>
                <w:sz w:val="24"/>
                <w:szCs w:val="24"/>
              </w:rPr>
            </w:pPr>
            <w:r w:rsidRPr="00211882">
              <w:rPr>
                <w:rFonts w:ascii="Times New Roman" w:hAnsi="Times New Roman" w:cs="Times New Roman"/>
                <w:sz w:val="24"/>
                <w:szCs w:val="24"/>
              </w:rPr>
              <w:t>23-24</w:t>
            </w:r>
          </w:p>
        </w:tc>
        <w:tc>
          <w:tcPr>
            <w:tcW w:w="7860" w:type="dxa"/>
          </w:tcPr>
          <w:p w:rsidR="00211882" w:rsidRPr="00211882" w:rsidRDefault="00211882" w:rsidP="00211882">
            <w:pPr>
              <w:autoSpaceDE w:val="0"/>
              <w:autoSpaceDN w:val="0"/>
              <w:adjustRightInd w:val="0"/>
              <w:rPr>
                <w:rFonts w:ascii="Times New Roman" w:hAnsi="Times New Roman" w:cs="Times New Roman"/>
                <w:sz w:val="24"/>
                <w:szCs w:val="24"/>
              </w:rPr>
            </w:pPr>
            <w:r w:rsidRPr="00211882">
              <w:rPr>
                <w:rFonts w:ascii="Times New Roman" w:hAnsi="Times New Roman" w:cs="Times New Roman"/>
                <w:sz w:val="24"/>
                <w:szCs w:val="24"/>
              </w:rPr>
              <w:t>Виртуальные ловушки, или как не потерять деньги при работе в сети Интернет</w:t>
            </w:r>
          </w:p>
        </w:tc>
        <w:tc>
          <w:tcPr>
            <w:tcW w:w="992" w:type="dxa"/>
          </w:tcPr>
          <w:p w:rsidR="00211882" w:rsidRPr="00211882" w:rsidRDefault="00211882" w:rsidP="00211882">
            <w:pPr>
              <w:jc w:val="center"/>
              <w:rPr>
                <w:rFonts w:ascii="Times New Roman" w:hAnsi="Times New Roman" w:cs="Times New Roman"/>
                <w:sz w:val="24"/>
                <w:szCs w:val="24"/>
              </w:rPr>
            </w:pPr>
            <w:r w:rsidRPr="00211882">
              <w:rPr>
                <w:rFonts w:ascii="Times New Roman" w:hAnsi="Times New Roman" w:cs="Times New Roman"/>
                <w:sz w:val="24"/>
                <w:szCs w:val="24"/>
              </w:rPr>
              <w:t>2</w:t>
            </w:r>
          </w:p>
        </w:tc>
      </w:tr>
      <w:tr w:rsidR="00211882" w:rsidRPr="00211882" w:rsidTr="00211882">
        <w:tc>
          <w:tcPr>
            <w:tcW w:w="817" w:type="dxa"/>
          </w:tcPr>
          <w:p w:rsidR="00211882" w:rsidRPr="00211882" w:rsidRDefault="00211882" w:rsidP="00211882">
            <w:pPr>
              <w:jc w:val="center"/>
              <w:rPr>
                <w:rFonts w:ascii="Times New Roman" w:hAnsi="Times New Roman" w:cs="Times New Roman"/>
                <w:sz w:val="24"/>
                <w:szCs w:val="24"/>
              </w:rPr>
            </w:pPr>
            <w:r w:rsidRPr="00211882">
              <w:rPr>
                <w:rFonts w:ascii="Times New Roman" w:hAnsi="Times New Roman" w:cs="Times New Roman"/>
                <w:sz w:val="24"/>
                <w:szCs w:val="24"/>
              </w:rPr>
              <w:t>25-26</w:t>
            </w:r>
          </w:p>
        </w:tc>
        <w:tc>
          <w:tcPr>
            <w:tcW w:w="7860" w:type="dxa"/>
          </w:tcPr>
          <w:p w:rsidR="00211882" w:rsidRPr="00211882" w:rsidRDefault="00211882" w:rsidP="00211882">
            <w:pPr>
              <w:autoSpaceDE w:val="0"/>
              <w:autoSpaceDN w:val="0"/>
              <w:adjustRightInd w:val="0"/>
              <w:rPr>
                <w:rFonts w:ascii="Times New Roman" w:hAnsi="Times New Roman" w:cs="Times New Roman"/>
                <w:sz w:val="24"/>
                <w:szCs w:val="24"/>
              </w:rPr>
            </w:pPr>
            <w:r w:rsidRPr="00211882">
              <w:rPr>
                <w:rFonts w:ascii="Times New Roman" w:hAnsi="Times New Roman" w:cs="Times New Roman"/>
                <w:sz w:val="24"/>
                <w:szCs w:val="24"/>
              </w:rPr>
              <w:t>Сюжетно-ролевая обучающая игра. Ток-шоу «Все слышат»</w:t>
            </w:r>
          </w:p>
        </w:tc>
        <w:tc>
          <w:tcPr>
            <w:tcW w:w="992" w:type="dxa"/>
          </w:tcPr>
          <w:p w:rsidR="00211882" w:rsidRPr="00211882" w:rsidRDefault="00211882" w:rsidP="00211882">
            <w:pPr>
              <w:jc w:val="center"/>
              <w:rPr>
                <w:rFonts w:ascii="Times New Roman" w:hAnsi="Times New Roman" w:cs="Times New Roman"/>
                <w:sz w:val="24"/>
                <w:szCs w:val="24"/>
              </w:rPr>
            </w:pPr>
            <w:r w:rsidRPr="00211882">
              <w:rPr>
                <w:rFonts w:ascii="Times New Roman" w:hAnsi="Times New Roman" w:cs="Times New Roman"/>
                <w:sz w:val="24"/>
                <w:szCs w:val="24"/>
              </w:rPr>
              <w:t>2</w:t>
            </w:r>
          </w:p>
        </w:tc>
      </w:tr>
      <w:tr w:rsidR="00211882" w:rsidRPr="00211882" w:rsidTr="00211882">
        <w:tc>
          <w:tcPr>
            <w:tcW w:w="8677" w:type="dxa"/>
            <w:gridSpan w:val="2"/>
          </w:tcPr>
          <w:p w:rsidR="00211882" w:rsidRPr="00211882" w:rsidRDefault="00211882" w:rsidP="00211882">
            <w:pPr>
              <w:rPr>
                <w:rFonts w:ascii="Times New Roman" w:hAnsi="Times New Roman" w:cs="Times New Roman"/>
                <w:sz w:val="24"/>
                <w:szCs w:val="24"/>
              </w:rPr>
            </w:pPr>
            <w:r w:rsidRPr="00211882">
              <w:rPr>
                <w:rFonts w:ascii="Times New Roman" w:hAnsi="Times New Roman" w:cs="Times New Roman"/>
                <w:b/>
                <w:bCs/>
                <w:sz w:val="24"/>
                <w:szCs w:val="24"/>
              </w:rPr>
              <w:t>Модуль 7. Обеспеченная старость: возможности пенсионного  накопления</w:t>
            </w:r>
          </w:p>
        </w:tc>
        <w:tc>
          <w:tcPr>
            <w:tcW w:w="992" w:type="dxa"/>
          </w:tcPr>
          <w:p w:rsidR="00211882" w:rsidRPr="00211882" w:rsidRDefault="00211882" w:rsidP="00211882">
            <w:pPr>
              <w:jc w:val="center"/>
              <w:rPr>
                <w:rFonts w:ascii="Times New Roman" w:hAnsi="Times New Roman" w:cs="Times New Roman"/>
                <w:b/>
                <w:sz w:val="24"/>
                <w:szCs w:val="24"/>
              </w:rPr>
            </w:pPr>
            <w:r w:rsidRPr="00211882">
              <w:rPr>
                <w:rFonts w:ascii="Times New Roman" w:hAnsi="Times New Roman" w:cs="Times New Roman"/>
                <w:b/>
                <w:sz w:val="24"/>
                <w:szCs w:val="24"/>
              </w:rPr>
              <w:t>7</w:t>
            </w:r>
          </w:p>
        </w:tc>
      </w:tr>
      <w:tr w:rsidR="00211882" w:rsidRPr="00211882" w:rsidTr="00211882">
        <w:tc>
          <w:tcPr>
            <w:tcW w:w="817" w:type="dxa"/>
          </w:tcPr>
          <w:p w:rsidR="00211882" w:rsidRPr="00211882" w:rsidRDefault="00211882" w:rsidP="00211882">
            <w:pPr>
              <w:jc w:val="center"/>
              <w:rPr>
                <w:rFonts w:ascii="Times New Roman" w:hAnsi="Times New Roman" w:cs="Times New Roman"/>
                <w:sz w:val="24"/>
                <w:szCs w:val="24"/>
              </w:rPr>
            </w:pPr>
            <w:r w:rsidRPr="00211882">
              <w:rPr>
                <w:rFonts w:ascii="Times New Roman" w:hAnsi="Times New Roman" w:cs="Times New Roman"/>
                <w:sz w:val="24"/>
                <w:szCs w:val="24"/>
              </w:rPr>
              <w:t>27-28</w:t>
            </w:r>
          </w:p>
        </w:tc>
        <w:tc>
          <w:tcPr>
            <w:tcW w:w="7860" w:type="dxa"/>
          </w:tcPr>
          <w:p w:rsidR="00211882" w:rsidRPr="00211882" w:rsidRDefault="00211882" w:rsidP="00211882">
            <w:pPr>
              <w:autoSpaceDE w:val="0"/>
              <w:autoSpaceDN w:val="0"/>
              <w:adjustRightInd w:val="0"/>
              <w:rPr>
                <w:rFonts w:ascii="Times New Roman" w:hAnsi="Times New Roman" w:cs="Times New Roman"/>
                <w:sz w:val="24"/>
                <w:szCs w:val="24"/>
              </w:rPr>
            </w:pPr>
            <w:r w:rsidRPr="00211882">
              <w:rPr>
                <w:rFonts w:ascii="Times New Roman" w:hAnsi="Times New Roman" w:cs="Times New Roman"/>
                <w:sz w:val="24"/>
                <w:szCs w:val="24"/>
              </w:rPr>
              <w:t>Думай о пенсии смолоду, или как формируется пенсия</w:t>
            </w:r>
          </w:p>
        </w:tc>
        <w:tc>
          <w:tcPr>
            <w:tcW w:w="992" w:type="dxa"/>
          </w:tcPr>
          <w:p w:rsidR="00211882" w:rsidRPr="00211882" w:rsidRDefault="00211882" w:rsidP="00211882">
            <w:pPr>
              <w:jc w:val="center"/>
              <w:rPr>
                <w:rFonts w:ascii="Times New Roman" w:hAnsi="Times New Roman" w:cs="Times New Roman"/>
                <w:sz w:val="24"/>
                <w:szCs w:val="24"/>
              </w:rPr>
            </w:pPr>
            <w:r w:rsidRPr="00211882">
              <w:rPr>
                <w:rFonts w:ascii="Times New Roman" w:hAnsi="Times New Roman" w:cs="Times New Roman"/>
                <w:sz w:val="24"/>
                <w:szCs w:val="24"/>
              </w:rPr>
              <w:t>2</w:t>
            </w:r>
          </w:p>
        </w:tc>
      </w:tr>
      <w:tr w:rsidR="00211882" w:rsidRPr="00211882" w:rsidTr="00211882">
        <w:tc>
          <w:tcPr>
            <w:tcW w:w="817" w:type="dxa"/>
          </w:tcPr>
          <w:p w:rsidR="00211882" w:rsidRPr="00211882" w:rsidRDefault="00211882" w:rsidP="00211882">
            <w:pPr>
              <w:jc w:val="center"/>
              <w:rPr>
                <w:rFonts w:ascii="Times New Roman" w:hAnsi="Times New Roman" w:cs="Times New Roman"/>
                <w:sz w:val="24"/>
                <w:szCs w:val="24"/>
              </w:rPr>
            </w:pPr>
            <w:r w:rsidRPr="00211882">
              <w:rPr>
                <w:rFonts w:ascii="Times New Roman" w:hAnsi="Times New Roman" w:cs="Times New Roman"/>
                <w:sz w:val="24"/>
                <w:szCs w:val="24"/>
              </w:rPr>
              <w:t>29-30</w:t>
            </w:r>
          </w:p>
        </w:tc>
        <w:tc>
          <w:tcPr>
            <w:tcW w:w="7860" w:type="dxa"/>
          </w:tcPr>
          <w:p w:rsidR="00211882" w:rsidRPr="00211882" w:rsidRDefault="00211882" w:rsidP="00211882">
            <w:pPr>
              <w:autoSpaceDE w:val="0"/>
              <w:autoSpaceDN w:val="0"/>
              <w:adjustRightInd w:val="0"/>
              <w:rPr>
                <w:rFonts w:ascii="Times New Roman" w:hAnsi="Times New Roman" w:cs="Times New Roman"/>
                <w:sz w:val="24"/>
                <w:szCs w:val="24"/>
              </w:rPr>
            </w:pPr>
            <w:r w:rsidRPr="00211882">
              <w:rPr>
                <w:rFonts w:ascii="Times New Roman" w:hAnsi="Times New Roman" w:cs="Times New Roman"/>
                <w:sz w:val="24"/>
                <w:szCs w:val="24"/>
              </w:rPr>
              <w:t>Как распорядиться своими пенсионными накоплениями</w:t>
            </w:r>
          </w:p>
        </w:tc>
        <w:tc>
          <w:tcPr>
            <w:tcW w:w="992" w:type="dxa"/>
          </w:tcPr>
          <w:p w:rsidR="00211882" w:rsidRPr="00211882" w:rsidRDefault="00211882" w:rsidP="00211882">
            <w:pPr>
              <w:jc w:val="center"/>
              <w:rPr>
                <w:rFonts w:ascii="Times New Roman" w:hAnsi="Times New Roman" w:cs="Times New Roman"/>
                <w:sz w:val="24"/>
                <w:szCs w:val="24"/>
              </w:rPr>
            </w:pPr>
            <w:r w:rsidRPr="00211882">
              <w:rPr>
                <w:rFonts w:ascii="Times New Roman" w:hAnsi="Times New Roman" w:cs="Times New Roman"/>
                <w:sz w:val="24"/>
                <w:szCs w:val="24"/>
              </w:rPr>
              <w:t>2</w:t>
            </w:r>
          </w:p>
        </w:tc>
      </w:tr>
      <w:tr w:rsidR="00211882" w:rsidRPr="00211882" w:rsidTr="00211882">
        <w:tc>
          <w:tcPr>
            <w:tcW w:w="817" w:type="dxa"/>
          </w:tcPr>
          <w:p w:rsidR="00211882" w:rsidRPr="00211882" w:rsidRDefault="00211882" w:rsidP="00211882">
            <w:pPr>
              <w:jc w:val="center"/>
              <w:rPr>
                <w:rFonts w:ascii="Times New Roman" w:hAnsi="Times New Roman" w:cs="Times New Roman"/>
                <w:sz w:val="24"/>
                <w:szCs w:val="24"/>
              </w:rPr>
            </w:pPr>
            <w:r w:rsidRPr="00211882">
              <w:rPr>
                <w:rFonts w:ascii="Times New Roman" w:hAnsi="Times New Roman" w:cs="Times New Roman"/>
                <w:sz w:val="24"/>
                <w:szCs w:val="24"/>
              </w:rPr>
              <w:t>31-32</w:t>
            </w:r>
          </w:p>
        </w:tc>
        <w:tc>
          <w:tcPr>
            <w:tcW w:w="7860" w:type="dxa"/>
          </w:tcPr>
          <w:p w:rsidR="00211882" w:rsidRPr="00211882" w:rsidRDefault="00211882" w:rsidP="00211882">
            <w:pPr>
              <w:autoSpaceDE w:val="0"/>
              <w:autoSpaceDN w:val="0"/>
              <w:adjustRightInd w:val="0"/>
              <w:rPr>
                <w:rFonts w:ascii="Times New Roman" w:hAnsi="Times New Roman" w:cs="Times New Roman"/>
                <w:sz w:val="24"/>
                <w:szCs w:val="24"/>
              </w:rPr>
            </w:pPr>
            <w:r w:rsidRPr="00211882">
              <w:rPr>
                <w:rFonts w:ascii="Times New Roman" w:hAnsi="Times New Roman" w:cs="Times New Roman"/>
                <w:sz w:val="24"/>
                <w:szCs w:val="24"/>
              </w:rPr>
              <w:t>Как выбрать негосударственный пенсионный фонд</w:t>
            </w:r>
          </w:p>
        </w:tc>
        <w:tc>
          <w:tcPr>
            <w:tcW w:w="992" w:type="dxa"/>
          </w:tcPr>
          <w:p w:rsidR="00211882" w:rsidRPr="00211882" w:rsidRDefault="00211882" w:rsidP="00211882">
            <w:pPr>
              <w:jc w:val="center"/>
              <w:rPr>
                <w:rFonts w:ascii="Times New Roman" w:hAnsi="Times New Roman" w:cs="Times New Roman"/>
                <w:sz w:val="24"/>
                <w:szCs w:val="24"/>
              </w:rPr>
            </w:pPr>
            <w:r w:rsidRPr="00211882">
              <w:rPr>
                <w:rFonts w:ascii="Times New Roman" w:hAnsi="Times New Roman" w:cs="Times New Roman"/>
                <w:sz w:val="24"/>
                <w:szCs w:val="24"/>
              </w:rPr>
              <w:t>2</w:t>
            </w:r>
          </w:p>
        </w:tc>
      </w:tr>
      <w:tr w:rsidR="00211882" w:rsidRPr="00211882" w:rsidTr="00211882">
        <w:tc>
          <w:tcPr>
            <w:tcW w:w="817" w:type="dxa"/>
          </w:tcPr>
          <w:p w:rsidR="00211882" w:rsidRPr="00211882" w:rsidRDefault="00211882" w:rsidP="00211882">
            <w:pPr>
              <w:jc w:val="center"/>
              <w:rPr>
                <w:rFonts w:ascii="Times New Roman" w:hAnsi="Times New Roman" w:cs="Times New Roman"/>
                <w:sz w:val="24"/>
                <w:szCs w:val="24"/>
              </w:rPr>
            </w:pPr>
            <w:r w:rsidRPr="00211882">
              <w:rPr>
                <w:rFonts w:ascii="Times New Roman" w:hAnsi="Times New Roman" w:cs="Times New Roman"/>
                <w:sz w:val="24"/>
                <w:szCs w:val="24"/>
              </w:rPr>
              <w:t>33</w:t>
            </w:r>
          </w:p>
        </w:tc>
        <w:tc>
          <w:tcPr>
            <w:tcW w:w="7860" w:type="dxa"/>
          </w:tcPr>
          <w:p w:rsidR="00211882" w:rsidRPr="00211882" w:rsidRDefault="00211882" w:rsidP="00211882">
            <w:pPr>
              <w:autoSpaceDE w:val="0"/>
              <w:autoSpaceDN w:val="0"/>
              <w:adjustRightInd w:val="0"/>
              <w:rPr>
                <w:rFonts w:ascii="Times New Roman" w:hAnsi="Times New Roman" w:cs="Times New Roman"/>
                <w:sz w:val="24"/>
                <w:szCs w:val="24"/>
              </w:rPr>
            </w:pPr>
            <w:r w:rsidRPr="00211882">
              <w:rPr>
                <w:rFonts w:ascii="Times New Roman" w:hAnsi="Times New Roman" w:cs="Times New Roman"/>
                <w:sz w:val="24"/>
                <w:szCs w:val="24"/>
              </w:rPr>
              <w:t>Обучающая игра «Выбери свой негосударственный пенсионный фонд»</w:t>
            </w:r>
          </w:p>
        </w:tc>
        <w:tc>
          <w:tcPr>
            <w:tcW w:w="992" w:type="dxa"/>
          </w:tcPr>
          <w:p w:rsidR="00211882" w:rsidRPr="00211882" w:rsidRDefault="00211882" w:rsidP="00211882">
            <w:pPr>
              <w:jc w:val="center"/>
              <w:rPr>
                <w:rFonts w:ascii="Times New Roman" w:hAnsi="Times New Roman" w:cs="Times New Roman"/>
                <w:sz w:val="24"/>
                <w:szCs w:val="24"/>
              </w:rPr>
            </w:pPr>
            <w:r w:rsidRPr="00211882">
              <w:rPr>
                <w:rFonts w:ascii="Times New Roman" w:hAnsi="Times New Roman" w:cs="Times New Roman"/>
                <w:sz w:val="24"/>
                <w:szCs w:val="24"/>
              </w:rPr>
              <w:t>1</w:t>
            </w:r>
          </w:p>
        </w:tc>
      </w:tr>
      <w:tr w:rsidR="00211882" w:rsidRPr="00211882" w:rsidTr="00211882">
        <w:tc>
          <w:tcPr>
            <w:tcW w:w="817" w:type="dxa"/>
          </w:tcPr>
          <w:p w:rsidR="00211882" w:rsidRPr="00211882" w:rsidRDefault="00211882" w:rsidP="00211882">
            <w:pPr>
              <w:jc w:val="center"/>
              <w:rPr>
                <w:rFonts w:ascii="Times New Roman" w:hAnsi="Times New Roman" w:cs="Times New Roman"/>
                <w:sz w:val="24"/>
                <w:szCs w:val="24"/>
              </w:rPr>
            </w:pPr>
            <w:r w:rsidRPr="00211882">
              <w:rPr>
                <w:rFonts w:ascii="Times New Roman" w:hAnsi="Times New Roman" w:cs="Times New Roman"/>
                <w:sz w:val="24"/>
                <w:szCs w:val="24"/>
              </w:rPr>
              <w:t>34</w:t>
            </w:r>
          </w:p>
        </w:tc>
        <w:tc>
          <w:tcPr>
            <w:tcW w:w="7860" w:type="dxa"/>
          </w:tcPr>
          <w:p w:rsidR="00211882" w:rsidRPr="00211882" w:rsidRDefault="00211882" w:rsidP="00211882">
            <w:pPr>
              <w:rPr>
                <w:rFonts w:ascii="Times New Roman" w:hAnsi="Times New Roman" w:cs="Times New Roman"/>
                <w:sz w:val="24"/>
                <w:szCs w:val="24"/>
              </w:rPr>
            </w:pPr>
            <w:r w:rsidRPr="00211882">
              <w:rPr>
                <w:rFonts w:ascii="Times New Roman" w:hAnsi="Times New Roman" w:cs="Times New Roman"/>
                <w:b/>
                <w:bCs/>
                <w:sz w:val="24"/>
                <w:szCs w:val="24"/>
              </w:rPr>
              <w:t>Итоговый контроль по курсу</w:t>
            </w:r>
          </w:p>
        </w:tc>
        <w:tc>
          <w:tcPr>
            <w:tcW w:w="992" w:type="dxa"/>
          </w:tcPr>
          <w:p w:rsidR="00211882" w:rsidRPr="00211882" w:rsidRDefault="00211882" w:rsidP="00211882">
            <w:pPr>
              <w:jc w:val="center"/>
              <w:rPr>
                <w:rFonts w:ascii="Times New Roman" w:hAnsi="Times New Roman" w:cs="Times New Roman"/>
                <w:b/>
                <w:sz w:val="24"/>
                <w:szCs w:val="24"/>
              </w:rPr>
            </w:pPr>
            <w:r w:rsidRPr="00211882">
              <w:rPr>
                <w:rFonts w:ascii="Times New Roman" w:hAnsi="Times New Roman" w:cs="Times New Roman"/>
                <w:b/>
                <w:sz w:val="24"/>
                <w:szCs w:val="24"/>
              </w:rPr>
              <w:t>1</w:t>
            </w:r>
          </w:p>
        </w:tc>
      </w:tr>
    </w:tbl>
    <w:p w:rsidR="00211882" w:rsidRPr="00211882" w:rsidRDefault="00211882" w:rsidP="00211882">
      <w:pPr>
        <w:rPr>
          <w:rFonts w:ascii="Times New Roman" w:hAnsi="Times New Roman" w:cs="Times New Roman"/>
          <w:sz w:val="24"/>
          <w:szCs w:val="24"/>
        </w:rPr>
      </w:pPr>
    </w:p>
    <w:sectPr w:rsidR="00211882" w:rsidRPr="00211882" w:rsidSect="001574C0">
      <w:footerReference w:type="default" r:id="rId8"/>
      <w:pgSz w:w="11906" w:h="16838"/>
      <w:pgMar w:top="1134" w:right="850" w:bottom="1134" w:left="1701" w:header="708"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B4170" w:rsidRDefault="005B4170" w:rsidP="00761DA6">
      <w:pPr>
        <w:spacing w:after="0" w:line="240" w:lineRule="auto"/>
      </w:pPr>
      <w:r>
        <w:separator/>
      </w:r>
    </w:p>
  </w:endnote>
  <w:endnote w:type="continuationSeparator" w:id="0">
    <w:p w:rsidR="005B4170" w:rsidRDefault="005B4170" w:rsidP="00761D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altName w:val="Arial"/>
    <w:panose1 w:val="02020603050405020304"/>
    <w:charset w:val="CC"/>
    <w:family w:val="roman"/>
    <w:pitch w:val="variable"/>
    <w:sig w:usb0="00000000" w:usb1="C000785B" w:usb2="00000009"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NewtonCSanPin">
    <w:altName w:val="Times New Roman"/>
    <w:charset w:val="CC"/>
    <w:family w:val="auto"/>
    <w:notTrueType/>
    <w:pitch w:val="variable"/>
    <w:sig w:usb0="00000203" w:usb1="00000000" w:usb2="00000000" w:usb3="00000000" w:csb0="00000005"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6158744"/>
      <w:docPartObj>
        <w:docPartGallery w:val="Page Numbers (Bottom of Page)"/>
        <w:docPartUnique/>
      </w:docPartObj>
    </w:sdtPr>
    <w:sdtEndPr/>
    <w:sdtContent>
      <w:p w:rsidR="00761DA6" w:rsidRDefault="00761DA6">
        <w:pPr>
          <w:pStyle w:val="a9"/>
          <w:jc w:val="right"/>
        </w:pPr>
        <w:r>
          <w:fldChar w:fldCharType="begin"/>
        </w:r>
        <w:r>
          <w:instrText>PAGE   \* MERGEFORMAT</w:instrText>
        </w:r>
        <w:r>
          <w:fldChar w:fldCharType="separate"/>
        </w:r>
        <w:r>
          <w:t>2</w:t>
        </w:r>
        <w:r>
          <w:fldChar w:fldCharType="end"/>
        </w:r>
      </w:p>
    </w:sdtContent>
  </w:sdt>
  <w:p w:rsidR="00761DA6" w:rsidRDefault="00761DA6">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B4170" w:rsidRDefault="005B4170" w:rsidP="00761DA6">
      <w:pPr>
        <w:spacing w:after="0" w:line="240" w:lineRule="auto"/>
      </w:pPr>
      <w:r>
        <w:separator/>
      </w:r>
    </w:p>
  </w:footnote>
  <w:footnote w:type="continuationSeparator" w:id="0">
    <w:p w:rsidR="005B4170" w:rsidRDefault="005B4170" w:rsidP="00761D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bullet"/>
      <w:lvlText w:val=""/>
      <w:lvlJc w:val="left"/>
      <w:pPr>
        <w:tabs>
          <w:tab w:val="num" w:pos="0"/>
        </w:tabs>
        <w:ind w:left="1259" w:hanging="360"/>
      </w:pPr>
      <w:rPr>
        <w:rFonts w:ascii="Symbol" w:hAnsi="Symbol" w:cs="Symbol"/>
      </w:rPr>
    </w:lvl>
    <w:lvl w:ilvl="1">
      <w:start w:val="1"/>
      <w:numFmt w:val="bullet"/>
      <w:lvlText w:val="o"/>
      <w:lvlJc w:val="left"/>
      <w:pPr>
        <w:tabs>
          <w:tab w:val="num" w:pos="0"/>
        </w:tabs>
        <w:ind w:left="1979" w:hanging="360"/>
      </w:pPr>
      <w:rPr>
        <w:rFonts w:ascii="Courier New" w:hAnsi="Courier New" w:cs="Courier New"/>
      </w:rPr>
    </w:lvl>
    <w:lvl w:ilvl="2">
      <w:start w:val="1"/>
      <w:numFmt w:val="bullet"/>
      <w:lvlText w:val=""/>
      <w:lvlJc w:val="left"/>
      <w:pPr>
        <w:tabs>
          <w:tab w:val="num" w:pos="0"/>
        </w:tabs>
        <w:ind w:left="2699" w:hanging="360"/>
      </w:pPr>
      <w:rPr>
        <w:rFonts w:ascii="Wingdings" w:hAnsi="Wingdings" w:cs="Wingdings"/>
      </w:rPr>
    </w:lvl>
    <w:lvl w:ilvl="3">
      <w:start w:val="1"/>
      <w:numFmt w:val="bullet"/>
      <w:lvlText w:val=""/>
      <w:lvlJc w:val="left"/>
      <w:pPr>
        <w:tabs>
          <w:tab w:val="num" w:pos="0"/>
        </w:tabs>
        <w:ind w:left="3419" w:hanging="360"/>
      </w:pPr>
      <w:rPr>
        <w:rFonts w:ascii="Symbol" w:hAnsi="Symbol" w:cs="Symbol"/>
      </w:rPr>
    </w:lvl>
    <w:lvl w:ilvl="4">
      <w:start w:val="1"/>
      <w:numFmt w:val="bullet"/>
      <w:lvlText w:val="o"/>
      <w:lvlJc w:val="left"/>
      <w:pPr>
        <w:tabs>
          <w:tab w:val="num" w:pos="0"/>
        </w:tabs>
        <w:ind w:left="4139" w:hanging="360"/>
      </w:pPr>
      <w:rPr>
        <w:rFonts w:ascii="Courier New" w:hAnsi="Courier New" w:cs="Courier New"/>
      </w:rPr>
    </w:lvl>
    <w:lvl w:ilvl="5">
      <w:start w:val="1"/>
      <w:numFmt w:val="bullet"/>
      <w:lvlText w:val=""/>
      <w:lvlJc w:val="left"/>
      <w:pPr>
        <w:tabs>
          <w:tab w:val="num" w:pos="0"/>
        </w:tabs>
        <w:ind w:left="4859" w:hanging="360"/>
      </w:pPr>
      <w:rPr>
        <w:rFonts w:ascii="Wingdings" w:hAnsi="Wingdings" w:cs="Wingdings"/>
      </w:rPr>
    </w:lvl>
    <w:lvl w:ilvl="6">
      <w:start w:val="1"/>
      <w:numFmt w:val="bullet"/>
      <w:lvlText w:val=""/>
      <w:lvlJc w:val="left"/>
      <w:pPr>
        <w:tabs>
          <w:tab w:val="num" w:pos="0"/>
        </w:tabs>
        <w:ind w:left="5579" w:hanging="360"/>
      </w:pPr>
      <w:rPr>
        <w:rFonts w:ascii="Symbol" w:hAnsi="Symbol" w:cs="Symbol"/>
      </w:rPr>
    </w:lvl>
    <w:lvl w:ilvl="7">
      <w:start w:val="1"/>
      <w:numFmt w:val="bullet"/>
      <w:lvlText w:val="o"/>
      <w:lvlJc w:val="left"/>
      <w:pPr>
        <w:tabs>
          <w:tab w:val="num" w:pos="0"/>
        </w:tabs>
        <w:ind w:left="6299" w:hanging="360"/>
      </w:pPr>
      <w:rPr>
        <w:rFonts w:ascii="Courier New" w:hAnsi="Courier New" w:cs="Courier New"/>
      </w:rPr>
    </w:lvl>
    <w:lvl w:ilvl="8">
      <w:start w:val="1"/>
      <w:numFmt w:val="bullet"/>
      <w:lvlText w:val=""/>
      <w:lvlJc w:val="left"/>
      <w:pPr>
        <w:tabs>
          <w:tab w:val="num" w:pos="0"/>
        </w:tabs>
        <w:ind w:left="7019" w:hanging="360"/>
      </w:pPr>
      <w:rPr>
        <w:rFonts w:ascii="Wingdings" w:hAnsi="Wingdings" w:cs="Wingdings"/>
      </w:rPr>
    </w:lvl>
  </w:abstractNum>
  <w:abstractNum w:abstractNumId="1" w15:restartNumberingAfterBreak="0">
    <w:nsid w:val="00000006"/>
    <w:multiLevelType w:val="multilevel"/>
    <w:tmpl w:val="00000006"/>
    <w:name w:val="WW8Num6"/>
    <w:lvl w:ilvl="0">
      <w:start w:val="1"/>
      <w:numFmt w:val="bullet"/>
      <w:lvlText w:val=""/>
      <w:lvlJc w:val="left"/>
      <w:pPr>
        <w:tabs>
          <w:tab w:val="num" w:pos="0"/>
        </w:tabs>
        <w:ind w:left="1259" w:hanging="360"/>
      </w:pPr>
      <w:rPr>
        <w:rFonts w:ascii="Symbol" w:hAnsi="Symbol" w:cs="Symbol"/>
      </w:rPr>
    </w:lvl>
    <w:lvl w:ilvl="1">
      <w:start w:val="1"/>
      <w:numFmt w:val="bullet"/>
      <w:lvlText w:val="o"/>
      <w:lvlJc w:val="left"/>
      <w:pPr>
        <w:tabs>
          <w:tab w:val="num" w:pos="0"/>
        </w:tabs>
        <w:ind w:left="1979" w:hanging="360"/>
      </w:pPr>
      <w:rPr>
        <w:rFonts w:ascii="Courier New" w:hAnsi="Courier New" w:cs="Courier New"/>
      </w:rPr>
    </w:lvl>
    <w:lvl w:ilvl="2">
      <w:start w:val="1"/>
      <w:numFmt w:val="bullet"/>
      <w:lvlText w:val=""/>
      <w:lvlJc w:val="left"/>
      <w:pPr>
        <w:tabs>
          <w:tab w:val="num" w:pos="0"/>
        </w:tabs>
        <w:ind w:left="2699" w:hanging="360"/>
      </w:pPr>
      <w:rPr>
        <w:rFonts w:ascii="Wingdings" w:hAnsi="Wingdings" w:cs="Wingdings"/>
      </w:rPr>
    </w:lvl>
    <w:lvl w:ilvl="3">
      <w:start w:val="1"/>
      <w:numFmt w:val="bullet"/>
      <w:lvlText w:val=""/>
      <w:lvlJc w:val="left"/>
      <w:pPr>
        <w:tabs>
          <w:tab w:val="num" w:pos="0"/>
        </w:tabs>
        <w:ind w:left="3419" w:hanging="360"/>
      </w:pPr>
      <w:rPr>
        <w:rFonts w:ascii="Symbol" w:hAnsi="Symbol" w:cs="Symbol"/>
      </w:rPr>
    </w:lvl>
    <w:lvl w:ilvl="4">
      <w:start w:val="1"/>
      <w:numFmt w:val="bullet"/>
      <w:lvlText w:val="o"/>
      <w:lvlJc w:val="left"/>
      <w:pPr>
        <w:tabs>
          <w:tab w:val="num" w:pos="0"/>
        </w:tabs>
        <w:ind w:left="4139" w:hanging="360"/>
      </w:pPr>
      <w:rPr>
        <w:rFonts w:ascii="Courier New" w:hAnsi="Courier New" w:cs="Courier New"/>
      </w:rPr>
    </w:lvl>
    <w:lvl w:ilvl="5">
      <w:start w:val="1"/>
      <w:numFmt w:val="bullet"/>
      <w:lvlText w:val=""/>
      <w:lvlJc w:val="left"/>
      <w:pPr>
        <w:tabs>
          <w:tab w:val="num" w:pos="0"/>
        </w:tabs>
        <w:ind w:left="4859" w:hanging="360"/>
      </w:pPr>
      <w:rPr>
        <w:rFonts w:ascii="Wingdings" w:hAnsi="Wingdings" w:cs="Wingdings"/>
      </w:rPr>
    </w:lvl>
    <w:lvl w:ilvl="6">
      <w:start w:val="1"/>
      <w:numFmt w:val="bullet"/>
      <w:lvlText w:val=""/>
      <w:lvlJc w:val="left"/>
      <w:pPr>
        <w:tabs>
          <w:tab w:val="num" w:pos="0"/>
        </w:tabs>
        <w:ind w:left="5579" w:hanging="360"/>
      </w:pPr>
      <w:rPr>
        <w:rFonts w:ascii="Symbol" w:hAnsi="Symbol" w:cs="Symbol"/>
      </w:rPr>
    </w:lvl>
    <w:lvl w:ilvl="7">
      <w:start w:val="1"/>
      <w:numFmt w:val="bullet"/>
      <w:lvlText w:val="o"/>
      <w:lvlJc w:val="left"/>
      <w:pPr>
        <w:tabs>
          <w:tab w:val="num" w:pos="0"/>
        </w:tabs>
        <w:ind w:left="6299" w:hanging="360"/>
      </w:pPr>
      <w:rPr>
        <w:rFonts w:ascii="Courier New" w:hAnsi="Courier New" w:cs="Courier New"/>
      </w:rPr>
    </w:lvl>
    <w:lvl w:ilvl="8">
      <w:start w:val="1"/>
      <w:numFmt w:val="bullet"/>
      <w:lvlText w:val=""/>
      <w:lvlJc w:val="left"/>
      <w:pPr>
        <w:tabs>
          <w:tab w:val="num" w:pos="0"/>
        </w:tabs>
        <w:ind w:left="7019" w:hanging="360"/>
      </w:pPr>
      <w:rPr>
        <w:rFonts w:ascii="Wingdings" w:hAnsi="Wingdings" w:cs="Wingdings"/>
      </w:rPr>
    </w:lvl>
  </w:abstractNum>
  <w:abstractNum w:abstractNumId="2" w15:restartNumberingAfterBreak="0">
    <w:nsid w:val="0000000C"/>
    <w:multiLevelType w:val="multilevel"/>
    <w:tmpl w:val="0000000C"/>
    <w:name w:val="WW8Num12"/>
    <w:lvl w:ilvl="0">
      <w:start w:val="1"/>
      <w:numFmt w:val="decimal"/>
      <w:lvlText w:val="%1."/>
      <w:lvlJc w:val="left"/>
      <w:pPr>
        <w:tabs>
          <w:tab w:val="num" w:pos="0"/>
        </w:tabs>
        <w:ind w:left="814" w:hanging="360"/>
      </w:pPr>
    </w:lvl>
    <w:lvl w:ilvl="1">
      <w:start w:val="1"/>
      <w:numFmt w:val="lowerLetter"/>
      <w:lvlText w:val="%2."/>
      <w:lvlJc w:val="left"/>
      <w:pPr>
        <w:tabs>
          <w:tab w:val="num" w:pos="0"/>
        </w:tabs>
        <w:ind w:left="1534" w:hanging="360"/>
      </w:pPr>
    </w:lvl>
    <w:lvl w:ilvl="2">
      <w:start w:val="1"/>
      <w:numFmt w:val="lowerRoman"/>
      <w:lvlText w:val="%3."/>
      <w:lvlJc w:val="right"/>
      <w:pPr>
        <w:tabs>
          <w:tab w:val="num" w:pos="0"/>
        </w:tabs>
        <w:ind w:left="2254" w:hanging="180"/>
      </w:pPr>
    </w:lvl>
    <w:lvl w:ilvl="3">
      <w:start w:val="1"/>
      <w:numFmt w:val="decimal"/>
      <w:lvlText w:val="%4."/>
      <w:lvlJc w:val="left"/>
      <w:pPr>
        <w:tabs>
          <w:tab w:val="num" w:pos="0"/>
        </w:tabs>
        <w:ind w:left="2974" w:hanging="360"/>
      </w:pPr>
    </w:lvl>
    <w:lvl w:ilvl="4">
      <w:start w:val="1"/>
      <w:numFmt w:val="lowerLetter"/>
      <w:lvlText w:val="%5."/>
      <w:lvlJc w:val="left"/>
      <w:pPr>
        <w:tabs>
          <w:tab w:val="num" w:pos="0"/>
        </w:tabs>
        <w:ind w:left="3694" w:hanging="360"/>
      </w:pPr>
    </w:lvl>
    <w:lvl w:ilvl="5">
      <w:start w:val="1"/>
      <w:numFmt w:val="lowerRoman"/>
      <w:lvlText w:val="%6."/>
      <w:lvlJc w:val="right"/>
      <w:pPr>
        <w:tabs>
          <w:tab w:val="num" w:pos="0"/>
        </w:tabs>
        <w:ind w:left="4414" w:hanging="180"/>
      </w:pPr>
    </w:lvl>
    <w:lvl w:ilvl="6">
      <w:start w:val="1"/>
      <w:numFmt w:val="decimal"/>
      <w:lvlText w:val="%7."/>
      <w:lvlJc w:val="left"/>
      <w:pPr>
        <w:tabs>
          <w:tab w:val="num" w:pos="0"/>
        </w:tabs>
        <w:ind w:left="5134" w:hanging="360"/>
      </w:pPr>
    </w:lvl>
    <w:lvl w:ilvl="7">
      <w:start w:val="1"/>
      <w:numFmt w:val="lowerLetter"/>
      <w:lvlText w:val="%8."/>
      <w:lvlJc w:val="left"/>
      <w:pPr>
        <w:tabs>
          <w:tab w:val="num" w:pos="0"/>
        </w:tabs>
        <w:ind w:left="5854" w:hanging="360"/>
      </w:pPr>
    </w:lvl>
    <w:lvl w:ilvl="8">
      <w:start w:val="1"/>
      <w:numFmt w:val="lowerRoman"/>
      <w:lvlText w:val="%9."/>
      <w:lvlJc w:val="right"/>
      <w:pPr>
        <w:tabs>
          <w:tab w:val="num" w:pos="0"/>
        </w:tabs>
        <w:ind w:left="6574" w:hanging="180"/>
      </w:pPr>
    </w:lvl>
  </w:abstractNum>
  <w:abstractNum w:abstractNumId="3" w15:restartNumberingAfterBreak="0">
    <w:nsid w:val="19A632B6"/>
    <w:multiLevelType w:val="hybridMultilevel"/>
    <w:tmpl w:val="C2328BF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15:restartNumberingAfterBreak="0">
    <w:nsid w:val="3F17169F"/>
    <w:multiLevelType w:val="hybridMultilevel"/>
    <w:tmpl w:val="11CC16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16cid:durableId="1192960167">
    <w:abstractNumId w:val="2"/>
  </w:num>
  <w:num w:numId="2" w16cid:durableId="527565703">
    <w:abstractNumId w:val="1"/>
  </w:num>
  <w:num w:numId="3" w16cid:durableId="313222655">
    <w:abstractNumId w:val="0"/>
  </w:num>
  <w:num w:numId="4" w16cid:durableId="2099595463">
    <w:abstractNumId w:val="4"/>
  </w:num>
  <w:num w:numId="5" w16cid:durableId="17913641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9"/>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3C9"/>
    <w:rsid w:val="00016B24"/>
    <w:rsid w:val="001574C0"/>
    <w:rsid w:val="001608A7"/>
    <w:rsid w:val="00163152"/>
    <w:rsid w:val="001C5576"/>
    <w:rsid w:val="00211882"/>
    <w:rsid w:val="002453C9"/>
    <w:rsid w:val="00246E31"/>
    <w:rsid w:val="00267EC8"/>
    <w:rsid w:val="002920DA"/>
    <w:rsid w:val="002A5DC8"/>
    <w:rsid w:val="0030022D"/>
    <w:rsid w:val="00437888"/>
    <w:rsid w:val="004823B2"/>
    <w:rsid w:val="004C20CB"/>
    <w:rsid w:val="0055791F"/>
    <w:rsid w:val="005865C2"/>
    <w:rsid w:val="005B4170"/>
    <w:rsid w:val="005D5983"/>
    <w:rsid w:val="005F0830"/>
    <w:rsid w:val="005F2819"/>
    <w:rsid w:val="006E3C17"/>
    <w:rsid w:val="00742CA1"/>
    <w:rsid w:val="007533B8"/>
    <w:rsid w:val="00761DA6"/>
    <w:rsid w:val="00771EBE"/>
    <w:rsid w:val="007A0087"/>
    <w:rsid w:val="007B4A6B"/>
    <w:rsid w:val="007C00E2"/>
    <w:rsid w:val="008014E2"/>
    <w:rsid w:val="00871251"/>
    <w:rsid w:val="00871EE7"/>
    <w:rsid w:val="008730CE"/>
    <w:rsid w:val="008776B0"/>
    <w:rsid w:val="008C1F32"/>
    <w:rsid w:val="008F14E7"/>
    <w:rsid w:val="008F7347"/>
    <w:rsid w:val="0098468E"/>
    <w:rsid w:val="0099153B"/>
    <w:rsid w:val="00992BB4"/>
    <w:rsid w:val="009A6FAB"/>
    <w:rsid w:val="00A20E67"/>
    <w:rsid w:val="00B136E1"/>
    <w:rsid w:val="00B21A28"/>
    <w:rsid w:val="00B22A41"/>
    <w:rsid w:val="00C3636F"/>
    <w:rsid w:val="00C57FB8"/>
    <w:rsid w:val="00CE1C96"/>
    <w:rsid w:val="00CF5919"/>
    <w:rsid w:val="00D014E5"/>
    <w:rsid w:val="00D01D0D"/>
    <w:rsid w:val="00D34D57"/>
    <w:rsid w:val="00DA15B8"/>
    <w:rsid w:val="00DC419C"/>
    <w:rsid w:val="00DE75F1"/>
    <w:rsid w:val="00DF290C"/>
    <w:rsid w:val="00E04398"/>
    <w:rsid w:val="00E11067"/>
    <w:rsid w:val="00E578CF"/>
    <w:rsid w:val="00E854A8"/>
    <w:rsid w:val="00F20C71"/>
    <w:rsid w:val="00F320ED"/>
    <w:rsid w:val="00FF4D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FD6EA6-A2BD-4708-A930-0E0D7B8F0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1"/>
    <w:qFormat/>
    <w:rsid w:val="002453C9"/>
    <w:pPr>
      <w:widowControl w:val="0"/>
      <w:spacing w:after="0" w:line="240" w:lineRule="auto"/>
      <w:ind w:left="274"/>
      <w:jc w:val="center"/>
      <w:outlineLvl w:val="0"/>
    </w:pPr>
    <w:rPr>
      <w:rFonts w:ascii="Times New Roman" w:eastAsia="Times New Roman" w:hAnsi="Times New Roman" w:cs="Times New Roman"/>
      <w:b/>
      <w:bCs/>
      <w:sz w:val="32"/>
      <w:szCs w:val="32"/>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2453C9"/>
    <w:rPr>
      <w:rFonts w:ascii="Times New Roman" w:eastAsia="Times New Roman" w:hAnsi="Times New Roman" w:cs="Times New Roman"/>
      <w:b/>
      <w:bCs/>
      <w:sz w:val="32"/>
      <w:szCs w:val="32"/>
      <w:lang w:val="en-US"/>
    </w:rPr>
  </w:style>
  <w:style w:type="paragraph" w:styleId="a3">
    <w:name w:val="Body Text"/>
    <w:basedOn w:val="a"/>
    <w:link w:val="a4"/>
    <w:uiPriority w:val="1"/>
    <w:qFormat/>
    <w:rsid w:val="002453C9"/>
    <w:pPr>
      <w:widowControl w:val="0"/>
      <w:spacing w:after="0" w:line="240" w:lineRule="auto"/>
    </w:pPr>
    <w:rPr>
      <w:rFonts w:ascii="Times New Roman" w:eastAsia="Times New Roman" w:hAnsi="Times New Roman" w:cs="Times New Roman"/>
      <w:sz w:val="28"/>
      <w:szCs w:val="28"/>
      <w:lang w:val="en-US"/>
    </w:rPr>
  </w:style>
  <w:style w:type="character" w:customStyle="1" w:styleId="a4">
    <w:name w:val="Основной текст Знак"/>
    <w:basedOn w:val="a0"/>
    <w:link w:val="a3"/>
    <w:uiPriority w:val="1"/>
    <w:rsid w:val="002453C9"/>
    <w:rPr>
      <w:rFonts w:ascii="Times New Roman" w:eastAsia="Times New Roman" w:hAnsi="Times New Roman" w:cs="Times New Roman"/>
      <w:sz w:val="28"/>
      <w:szCs w:val="28"/>
      <w:lang w:val="en-US"/>
    </w:rPr>
  </w:style>
  <w:style w:type="table" w:styleId="a5">
    <w:name w:val="Table Grid"/>
    <w:basedOn w:val="a1"/>
    <w:uiPriority w:val="59"/>
    <w:rsid w:val="002453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1">
    <w:name w:val="WW8Num1z1"/>
    <w:rsid w:val="00CE1C96"/>
  </w:style>
  <w:style w:type="paragraph" w:customStyle="1" w:styleId="WW-">
    <w:name w:val="WW-Базовый"/>
    <w:rsid w:val="00CE1C96"/>
    <w:pPr>
      <w:tabs>
        <w:tab w:val="left" w:pos="708"/>
      </w:tabs>
      <w:suppressAutoHyphens/>
      <w:spacing w:after="0" w:line="100" w:lineRule="atLeast"/>
    </w:pPr>
    <w:rPr>
      <w:rFonts w:ascii="Times New Roman" w:eastAsia="Times New Roman" w:hAnsi="Times New Roman" w:cs="Times New Roman"/>
      <w:color w:val="00000A"/>
      <w:sz w:val="24"/>
      <w:szCs w:val="24"/>
      <w:lang w:eastAsia="zh-CN"/>
    </w:rPr>
  </w:style>
  <w:style w:type="paragraph" w:styleId="a6">
    <w:name w:val="List Paragraph"/>
    <w:basedOn w:val="WW-"/>
    <w:qFormat/>
    <w:rsid w:val="007A0087"/>
    <w:pPr>
      <w:ind w:left="720"/>
    </w:pPr>
  </w:style>
  <w:style w:type="paragraph" w:styleId="a7">
    <w:name w:val="header"/>
    <w:basedOn w:val="a"/>
    <w:link w:val="a8"/>
    <w:uiPriority w:val="99"/>
    <w:unhideWhenUsed/>
    <w:rsid w:val="00761DA6"/>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61DA6"/>
  </w:style>
  <w:style w:type="paragraph" w:styleId="a9">
    <w:name w:val="footer"/>
    <w:basedOn w:val="a"/>
    <w:link w:val="aa"/>
    <w:uiPriority w:val="99"/>
    <w:unhideWhenUsed/>
    <w:rsid w:val="00761DA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61DA6"/>
  </w:style>
  <w:style w:type="character" w:styleId="ab">
    <w:name w:val="Hyperlink"/>
    <w:basedOn w:val="a0"/>
    <w:uiPriority w:val="99"/>
    <w:unhideWhenUsed/>
    <w:rsid w:val="001574C0"/>
    <w:rPr>
      <w:strike w:val="0"/>
      <w:dstrike w:val="0"/>
      <w:color w:val="666699"/>
      <w:u w:val="none"/>
      <w:effect w:val="none"/>
    </w:rPr>
  </w:style>
  <w:style w:type="character" w:customStyle="1" w:styleId="212pt">
    <w:name w:val="Основной текст (2) + 12 pt"/>
    <w:basedOn w:val="a0"/>
    <w:rsid w:val="001574C0"/>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paragraph" w:styleId="ac">
    <w:name w:val="Normal (Web)"/>
    <w:basedOn w:val="a"/>
    <w:rsid w:val="00B22A41"/>
    <w:pPr>
      <w:spacing w:before="100" w:beforeAutospacing="1" w:after="119" w:line="240" w:lineRule="auto"/>
    </w:pPr>
    <w:rPr>
      <w:rFonts w:ascii="Times New Roman" w:eastAsia="Times New Roman" w:hAnsi="Times New Roman" w:cs="Times New Roman"/>
      <w:sz w:val="24"/>
      <w:szCs w:val="24"/>
      <w:lang w:eastAsia="ru-RU"/>
    </w:rPr>
  </w:style>
  <w:style w:type="paragraph" w:customStyle="1" w:styleId="ad">
    <w:name w:val="Основной"/>
    <w:basedOn w:val="a"/>
    <w:rsid w:val="00B22A41"/>
    <w:pPr>
      <w:autoSpaceDE w:val="0"/>
      <w:autoSpaceDN w:val="0"/>
      <w:adjustRightInd w:val="0"/>
      <w:spacing w:after="0" w:line="214" w:lineRule="atLeast"/>
      <w:ind w:firstLine="283"/>
      <w:jc w:val="both"/>
    </w:pPr>
    <w:rPr>
      <w:rFonts w:ascii="NewtonCSanPin" w:eastAsia="Times New Roman" w:hAnsi="NewtonCSanPin" w:cs="NewtonCSanPin"/>
      <w:color w:val="000000"/>
      <w:sz w:val="21"/>
      <w:szCs w:val="21"/>
      <w:lang w:eastAsia="ru-RU"/>
    </w:rPr>
  </w:style>
  <w:style w:type="paragraph" w:styleId="ae">
    <w:name w:val="Body Text Indent"/>
    <w:basedOn w:val="a"/>
    <w:link w:val="af"/>
    <w:rsid w:val="00211882"/>
    <w:pPr>
      <w:spacing w:after="120" w:line="240" w:lineRule="auto"/>
      <w:ind w:left="283"/>
    </w:pPr>
    <w:rPr>
      <w:rFonts w:ascii="Times New Roman" w:eastAsia="Times New Roman" w:hAnsi="Times New Roman" w:cs="Times New Roman"/>
      <w:sz w:val="24"/>
      <w:szCs w:val="24"/>
      <w:lang w:eastAsia="ru-RU"/>
    </w:rPr>
  </w:style>
  <w:style w:type="character" w:customStyle="1" w:styleId="af">
    <w:name w:val="Основной текст с отступом Знак"/>
    <w:basedOn w:val="a0"/>
    <w:link w:val="ae"/>
    <w:rsid w:val="0021188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yperlink" Target="http://www.consultant.ru/document/cons_doc_LAW_330026/3d0cac60971a511280cbba229d9b6329c07731f7/" TargetMode="Externa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2962</Words>
  <Characters>16887</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Ахмед Тумчаев</dc:creator>
  <cp:keywords/>
  <dc:description/>
  <cp:lastModifiedBy>Ахмед Тумчаев</cp:lastModifiedBy>
  <cp:revision>2</cp:revision>
  <dcterms:created xsi:type="dcterms:W3CDTF">2022-06-16T08:26:00Z</dcterms:created>
  <dcterms:modified xsi:type="dcterms:W3CDTF">2022-06-16T08:26:00Z</dcterms:modified>
</cp:coreProperties>
</file>